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6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2552"/>
        <w:gridCol w:w="992"/>
        <w:gridCol w:w="2769"/>
      </w:tblGrid>
      <w:tr w:rsidR="007D030C" w:rsidRPr="00E24ED5" w:rsidTr="00865AC4">
        <w:tc>
          <w:tcPr>
            <w:tcW w:w="12692" w:type="dxa"/>
            <w:gridSpan w:val="4"/>
            <w:shd w:val="clear" w:color="auto" w:fill="auto"/>
          </w:tcPr>
          <w:p w:rsidR="007D030C" w:rsidRPr="00AC055F" w:rsidRDefault="007D030C">
            <w:pPr>
              <w:rPr>
                <w:b/>
                <w:noProof/>
              </w:rPr>
            </w:pPr>
            <w:bookmarkStart w:id="0" w:name="bmSendOption" w:colFirst="0" w:colLast="0"/>
            <w:bookmarkStart w:id="1" w:name="InfoTable"/>
            <w:bookmarkStart w:id="2" w:name="_GoBack"/>
            <w:bookmarkEnd w:id="2"/>
          </w:p>
        </w:tc>
      </w:tr>
      <w:tr w:rsidR="00BE32CC" w:rsidRPr="00EC7CAE" w:rsidTr="00865AC4">
        <w:trPr>
          <w:trHeight w:hRule="exact" w:val="1678"/>
        </w:trPr>
        <w:tc>
          <w:tcPr>
            <w:tcW w:w="12692" w:type="dxa"/>
            <w:gridSpan w:val="4"/>
            <w:shd w:val="clear" w:color="auto" w:fill="auto"/>
          </w:tcPr>
          <w:p w:rsidR="00865AC4" w:rsidRPr="00FC7BB5" w:rsidRDefault="00FC7BB5" w:rsidP="00E05C47">
            <w:pPr>
              <w:rPr>
                <w:noProof/>
                <w:sz w:val="32"/>
                <w:szCs w:val="32"/>
              </w:rPr>
            </w:pPr>
            <w:bookmarkStart w:id="3" w:name="bmAddress" w:colFirst="0" w:colLast="0"/>
            <w:bookmarkEnd w:id="0"/>
            <w:r w:rsidRPr="00FC7BB5">
              <w:rPr>
                <w:noProof/>
                <w:sz w:val="32"/>
                <w:szCs w:val="32"/>
              </w:rPr>
              <w:t>geheimhoudingsverklaring</w:t>
            </w:r>
          </w:p>
          <w:p w:rsidR="00F75F2F" w:rsidRPr="00EC7CAE" w:rsidRDefault="00F75F2F" w:rsidP="00E05C47">
            <w:pPr>
              <w:rPr>
                <w:noProof/>
                <w:highlight w:val="yellow"/>
              </w:rPr>
            </w:pPr>
          </w:p>
        </w:tc>
      </w:tr>
      <w:bookmarkEnd w:id="3"/>
      <w:tr w:rsidR="00BE32CC" w:rsidRPr="00EC7CAE" w:rsidTr="00865AC4">
        <w:trPr>
          <w:trHeight w:hRule="exact" w:val="567"/>
        </w:trPr>
        <w:tc>
          <w:tcPr>
            <w:tcW w:w="12692" w:type="dxa"/>
            <w:gridSpan w:val="4"/>
            <w:shd w:val="clear" w:color="auto" w:fill="auto"/>
            <w:vAlign w:val="bottom"/>
          </w:tcPr>
          <w:p w:rsidR="00BE32CC" w:rsidRPr="00EC7CAE" w:rsidRDefault="00BE32CC" w:rsidP="00246FF7">
            <w:pPr>
              <w:jc w:val="right"/>
              <w:rPr>
                <w:noProof/>
                <w:highlight w:val="yellow"/>
              </w:rPr>
            </w:pPr>
          </w:p>
        </w:tc>
      </w:tr>
      <w:tr w:rsidR="00E65892" w:rsidRPr="00EC7CAE" w:rsidTr="00865AC4">
        <w:tc>
          <w:tcPr>
            <w:tcW w:w="6379" w:type="dxa"/>
            <w:shd w:val="clear" w:color="auto" w:fill="auto"/>
          </w:tcPr>
          <w:p w:rsidR="00FC7BB5" w:rsidRDefault="00FC7BB5" w:rsidP="00862B8E">
            <w:pPr>
              <w:rPr>
                <w:noProof/>
                <w:sz w:val="22"/>
                <w:szCs w:val="22"/>
              </w:rPr>
            </w:pPr>
            <w:bookmarkStart w:id="4" w:name="Date" w:colFirst="0" w:colLast="0"/>
            <w:bookmarkStart w:id="5" w:name="Reference" w:colFirst="2" w:colLast="2"/>
            <w:bookmarkStart w:id="6" w:name="bmReference" w:colFirst="3" w:colLast="3"/>
            <w:bookmarkStart w:id="7" w:name="bmDate" w:colFirst="1" w:colLast="1"/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METC vergadering d.d.</w:t>
            </w: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Ondergetekende (naam en functie)</w:t>
            </w: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Te gast bij METC Z, vanwege</w:t>
            </w: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  <w:sz w:val="22"/>
                <w:szCs w:val="22"/>
              </w:rPr>
            </w:pPr>
          </w:p>
          <w:p w:rsidR="00FC7BB5" w:rsidRDefault="00FC7BB5" w:rsidP="00862B8E">
            <w:pPr>
              <w:rPr>
                <w:noProof/>
                <w:sz w:val="22"/>
                <w:szCs w:val="22"/>
              </w:rPr>
            </w:pPr>
          </w:p>
          <w:p w:rsidR="00FC7BB5" w:rsidRDefault="00FC7BB5" w:rsidP="00FC7BB5">
            <w:r>
              <w:t xml:space="preserve">verklaart volledige geheimhouding te betrachten ten aanzien van </w:t>
            </w:r>
          </w:p>
          <w:p w:rsidR="00FC7BB5" w:rsidRDefault="00FC7BB5" w:rsidP="00FC7BB5">
            <w:r>
              <w:t xml:space="preserve">alle mondelinge en schriftelijke informatie met een vertrouwelijk </w:t>
            </w:r>
          </w:p>
          <w:p w:rsidR="00FC7BB5" w:rsidRDefault="00FC7BB5" w:rsidP="00FC7BB5">
            <w:r>
              <w:t xml:space="preserve">karakter die hem/haar direct of indirect ter kennis komt. Als vertrouwelijke informatie wordt in ieder geval beschouwd de </w:t>
            </w:r>
          </w:p>
          <w:p w:rsidR="00FC7BB5" w:rsidRDefault="00FC7BB5" w:rsidP="00FC7BB5">
            <w:r>
              <w:t xml:space="preserve">inhoud van de aan de METC ter beoordeling/advisering voorgelegde </w:t>
            </w:r>
            <w:proofErr w:type="spellStart"/>
            <w:r>
              <w:t>onderzoeksdossiers</w:t>
            </w:r>
            <w:proofErr w:type="spellEnd"/>
            <w:r>
              <w:t xml:space="preserve"> met bijbehorende </w:t>
            </w:r>
            <w:proofErr w:type="gramStart"/>
            <w:r>
              <w:t>bescheiden</w:t>
            </w:r>
            <w:proofErr w:type="gramEnd"/>
            <w:r>
              <w:t xml:space="preserve"> en bijlagen, </w:t>
            </w:r>
          </w:p>
          <w:p w:rsidR="00FC7BB5" w:rsidRDefault="00FC7BB5" w:rsidP="00FC7BB5">
            <w:r>
              <w:t xml:space="preserve">alsmede al </w:t>
            </w:r>
            <w:proofErr w:type="gramStart"/>
            <w:r>
              <w:t>hetgeen</w:t>
            </w:r>
            <w:proofErr w:type="gramEnd"/>
            <w:r>
              <w:t xml:space="preserve"> hieromtrent in of buiten vergadering van de </w:t>
            </w:r>
          </w:p>
          <w:p w:rsidR="00FC7BB5" w:rsidRDefault="00FC7BB5" w:rsidP="00FC7BB5">
            <w:r>
              <w:t xml:space="preserve">METC is besproken en/of besloten. De plicht tot geheimhouding </w:t>
            </w:r>
          </w:p>
          <w:p w:rsidR="00FC7BB5" w:rsidRDefault="00FC7BB5" w:rsidP="00FC7BB5">
            <w:r>
              <w:t xml:space="preserve">heeft evenzeer betrekking op alle overige vertrouwelijke informatie </w:t>
            </w:r>
          </w:p>
          <w:p w:rsidR="00FC7BB5" w:rsidRDefault="00FC7BB5" w:rsidP="00FC7BB5">
            <w:r>
              <w:t>die ondergetekende ter kennis komt.</w:t>
            </w:r>
          </w:p>
          <w:p w:rsidR="00FC7BB5" w:rsidRDefault="00FC7BB5" w:rsidP="00FC7BB5"/>
          <w:p w:rsidR="00FC7BB5" w:rsidRDefault="00FC7BB5" w:rsidP="00FC7BB5">
            <w:r>
              <w:t xml:space="preserve">Heerlen, </w:t>
            </w:r>
          </w:p>
          <w:p w:rsidR="00FC7BB5" w:rsidRDefault="00FC7BB5" w:rsidP="00FC7BB5"/>
          <w:p w:rsidR="00FC7BB5" w:rsidRDefault="00FC7BB5" w:rsidP="00FC7BB5">
            <w:r>
              <w:t xml:space="preserve">Handtekening, </w:t>
            </w:r>
          </w:p>
          <w:p w:rsidR="00FC7BB5" w:rsidRDefault="00FC7BB5" w:rsidP="00FC7BB5"/>
          <w:p w:rsidR="00FC7BB5" w:rsidRDefault="00FC7BB5" w:rsidP="00862B8E">
            <w:pPr>
              <w:rPr>
                <w:noProof/>
                <w:sz w:val="22"/>
                <w:szCs w:val="22"/>
              </w:rPr>
            </w:pPr>
          </w:p>
          <w:p w:rsidR="00FC7BB5" w:rsidRDefault="00FC7BB5" w:rsidP="00862B8E">
            <w:pPr>
              <w:rPr>
                <w:noProof/>
                <w:sz w:val="22"/>
                <w:szCs w:val="22"/>
              </w:rPr>
            </w:pPr>
          </w:p>
          <w:p w:rsidR="00FC7BB5" w:rsidRDefault="00FC7BB5" w:rsidP="00862B8E">
            <w:pPr>
              <w:rPr>
                <w:noProof/>
                <w:sz w:val="22"/>
                <w:szCs w:val="22"/>
              </w:rPr>
            </w:pPr>
          </w:p>
          <w:p w:rsidR="00FC7BB5" w:rsidRPr="00EC7CAE" w:rsidRDefault="00FC7BB5" w:rsidP="00862B8E">
            <w:pPr>
              <w:rPr>
                <w:noProof/>
                <w:sz w:val="19"/>
                <w:highlight w:val="yellow"/>
              </w:rPr>
            </w:pPr>
          </w:p>
        </w:tc>
        <w:tc>
          <w:tcPr>
            <w:tcW w:w="2552" w:type="dxa"/>
            <w:shd w:val="clear" w:color="auto" w:fill="auto"/>
          </w:tcPr>
          <w:p w:rsidR="00E65892" w:rsidRPr="00EC7CAE" w:rsidRDefault="00E65892" w:rsidP="00862B8E">
            <w:pPr>
              <w:rPr>
                <w:noProof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E65892" w:rsidRPr="00EC7CAE" w:rsidRDefault="00E65892" w:rsidP="00862B8E">
            <w:pPr>
              <w:rPr>
                <w:b/>
                <w:noProof/>
                <w:sz w:val="19"/>
                <w:highlight w:val="yellow"/>
              </w:rPr>
            </w:pPr>
          </w:p>
        </w:tc>
        <w:tc>
          <w:tcPr>
            <w:tcW w:w="2769" w:type="dxa"/>
            <w:shd w:val="clear" w:color="auto" w:fill="auto"/>
          </w:tcPr>
          <w:p w:rsidR="00E65892" w:rsidRPr="00EC7CAE" w:rsidRDefault="00E65892" w:rsidP="00862B8E">
            <w:pPr>
              <w:rPr>
                <w:noProof/>
                <w:highlight w:val="yellow"/>
              </w:rPr>
            </w:pPr>
          </w:p>
        </w:tc>
      </w:tr>
      <w:bookmarkEnd w:id="4"/>
      <w:bookmarkEnd w:id="5"/>
      <w:bookmarkEnd w:id="6"/>
      <w:bookmarkEnd w:id="7"/>
      <w:bookmarkEnd w:id="1"/>
    </w:tbl>
    <w:p w:rsidR="00F75F2F" w:rsidRPr="00EC7CAE" w:rsidRDefault="00F75F2F">
      <w:pPr>
        <w:rPr>
          <w:highlight w:val="yellow"/>
          <w:lang w:val="en-GB"/>
        </w:rPr>
      </w:pPr>
    </w:p>
    <w:p w:rsidR="00F75F2F" w:rsidRPr="00EC7CAE" w:rsidRDefault="00F75F2F">
      <w:pPr>
        <w:rPr>
          <w:highlight w:val="yellow"/>
          <w:lang w:val="en-GB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</w:tblGrid>
      <w:tr w:rsidR="0068270D" w:rsidTr="00542F09">
        <w:tc>
          <w:tcPr>
            <w:tcW w:w="7371" w:type="dxa"/>
            <w:shd w:val="clear" w:color="auto" w:fill="auto"/>
          </w:tcPr>
          <w:p w:rsidR="0068270D" w:rsidRDefault="0068270D" w:rsidP="00FC7BB5">
            <w:pPr>
              <w:spacing w:line="240" w:lineRule="auto"/>
            </w:pPr>
            <w:bookmarkStart w:id="8" w:name="bmSigner" w:colFirst="0" w:colLast="0"/>
          </w:p>
        </w:tc>
      </w:tr>
      <w:bookmarkEnd w:id="8"/>
    </w:tbl>
    <w:p w:rsidR="0098137D" w:rsidRDefault="0098137D" w:rsidP="00F029EA"/>
    <w:sectPr w:rsidR="0098137D" w:rsidSect="00A4476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977" w:right="2892" w:bottom="567" w:left="1588" w:header="709" w:footer="335" w:gutter="0"/>
      <w:paperSrc w:first="1000" w:other="100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BB5" w:rsidRDefault="00FC7BB5" w:rsidP="00C12705">
      <w:pPr>
        <w:spacing w:line="240" w:lineRule="auto"/>
      </w:pPr>
      <w:r>
        <w:separator/>
      </w:r>
    </w:p>
  </w:endnote>
  <w:endnote w:type="continuationSeparator" w:id="0">
    <w:p w:rsidR="00FC7BB5" w:rsidRDefault="00FC7BB5" w:rsidP="00C12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8D" w:rsidRPr="00B53C69" w:rsidRDefault="00B42342" w:rsidP="00B53C69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5904865</wp:posOffset>
              </wp:positionH>
              <wp:positionV relativeFrom="page">
                <wp:posOffset>10179050</wp:posOffset>
              </wp:positionV>
              <wp:extent cx="1278890" cy="186690"/>
              <wp:effectExtent l="0" t="0" r="0" b="0"/>
              <wp:wrapNone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18D" w:rsidRDefault="0050718D" w:rsidP="00B53C69">
                          <w:pPr>
                            <w:pStyle w:val="Voettekst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21E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t>van</w:t>
                          </w:r>
                          <w:proofErr w:type="gramEnd"/>
                          <w:r>
                            <w:t xml:space="preserve"> </w:t>
                          </w:r>
                          <w:fldSimple w:instr=" NUMPAGES ">
                            <w:r w:rsidR="008221E3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464.95pt;margin-top:801.5pt;width:100.7pt;height:1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Nyrg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" filled="f" stroked="f">
              <v:textbox inset="0,0,0,0">
                <w:txbxContent>
                  <w:p w:rsidR="0050718D" w:rsidRDefault="0050718D" w:rsidP="00B53C69">
                    <w:pPr>
                      <w:pStyle w:val="Voettekst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221E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van </w:t>
                    </w:r>
                    <w:r w:rsidR="008221E3">
                      <w:fldChar w:fldCharType="begin"/>
                    </w:r>
                    <w:r w:rsidR="008221E3">
                      <w:instrText xml:space="preserve"> NUMPAGES </w:instrText>
                    </w:r>
                    <w:r w:rsidR="008221E3">
                      <w:fldChar w:fldCharType="separate"/>
                    </w:r>
                    <w:r w:rsidR="008221E3">
                      <w:rPr>
                        <w:noProof/>
                      </w:rPr>
                      <w:t>2</w:t>
                    </w:r>
                    <w:r w:rsidR="008221E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8D" w:rsidRDefault="0050718D" w:rsidP="0069025E">
    <w:pPr>
      <w:rPr>
        <w:rFonts w:ascii="Arial" w:hAnsi="Arial" w:cs="Arial"/>
        <w:sz w:val="20"/>
      </w:rPr>
    </w:pPr>
  </w:p>
  <w:p w:rsidR="0050718D" w:rsidRDefault="0050718D" w:rsidP="00103F9C">
    <w:pPr>
      <w:tabs>
        <w:tab w:val="left" w:pos="-1440"/>
        <w:tab w:val="left" w:pos="-720"/>
        <w:tab w:val="left" w:pos="0"/>
        <w:tab w:val="left" w:pos="2835"/>
        <w:tab w:val="left" w:pos="4920"/>
      </w:tabs>
      <w:jc w:val="both"/>
      <w:rPr>
        <w:rFonts w:ascii="Arial" w:hAnsi="Arial" w:cs="Arial"/>
        <w:sz w:val="16"/>
      </w:rPr>
    </w:pPr>
  </w:p>
  <w:p w:rsidR="00406D18" w:rsidRDefault="00406D18" w:rsidP="00406D18">
    <w:pPr>
      <w:tabs>
        <w:tab w:val="left" w:pos="-1440"/>
        <w:tab w:val="left" w:pos="-720"/>
        <w:tab w:val="left" w:pos="4560"/>
      </w:tabs>
      <w:spacing w:line="240" w:lineRule="auto"/>
      <w:ind w:right="-426"/>
      <w:rPr>
        <w:rFonts w:cs="Arial"/>
        <w:sz w:val="16"/>
        <w:szCs w:val="16"/>
      </w:rPr>
    </w:pPr>
    <w:proofErr w:type="gramStart"/>
    <w:r w:rsidRPr="00B02848">
      <w:rPr>
        <w:rFonts w:cs="Arial"/>
        <w:b/>
        <w:color w:val="31849B"/>
        <w:sz w:val="16"/>
        <w:szCs w:val="16"/>
      </w:rPr>
      <w:t>METC</w:t>
    </w:r>
    <w:r>
      <w:rPr>
        <w:rFonts w:cs="Arial"/>
        <w:b/>
        <w:color w:val="31849B"/>
        <w:sz w:val="16"/>
        <w:szCs w:val="16"/>
      </w:rPr>
      <w:t xml:space="preserve"> </w:t>
    </w:r>
    <w:r w:rsidRPr="00B02848">
      <w:rPr>
        <w:rFonts w:cs="Arial"/>
        <w:b/>
        <w:color w:val="31849B"/>
        <w:sz w:val="16"/>
        <w:szCs w:val="16"/>
      </w:rPr>
      <w:t xml:space="preserve"> </w:t>
    </w:r>
    <w:proofErr w:type="gramEnd"/>
    <w:r w:rsidRPr="00B02848">
      <w:rPr>
        <w:rFonts w:cs="Arial"/>
        <w:b/>
        <w:color w:val="31849B"/>
        <w:sz w:val="16"/>
        <w:szCs w:val="16"/>
      </w:rPr>
      <w:t>Z</w:t>
    </w:r>
    <w:r>
      <w:rPr>
        <w:rFonts w:cs="Arial"/>
        <w:sz w:val="16"/>
        <w:szCs w:val="16"/>
      </w:rPr>
      <w:t xml:space="preserve"> is </w:t>
    </w:r>
    <w:r w:rsidRPr="00B02848">
      <w:rPr>
        <w:rFonts w:cs="Arial"/>
        <w:sz w:val="16"/>
        <w:szCs w:val="16"/>
      </w:rPr>
      <w:t>de Medisch Ethische Toetsingscommissie van Zuyderland en Zuyd</w:t>
    </w:r>
    <w:r>
      <w:rPr>
        <w:rFonts w:cs="Arial"/>
        <w:sz w:val="16"/>
        <w:szCs w:val="16"/>
      </w:rPr>
      <w:t xml:space="preserve"> Hogeschool</w:t>
    </w:r>
    <w:r w:rsidRPr="00B02848">
      <w:rPr>
        <w:rFonts w:cs="Arial"/>
        <w:sz w:val="16"/>
        <w:szCs w:val="16"/>
      </w:rPr>
      <w:t xml:space="preserve">. </w:t>
    </w:r>
    <w:proofErr w:type="gramStart"/>
    <w:r w:rsidRPr="001970C5">
      <w:rPr>
        <w:rFonts w:cs="Arial"/>
        <w:b/>
        <w:color w:val="31849B"/>
        <w:sz w:val="16"/>
        <w:szCs w:val="16"/>
      </w:rPr>
      <w:t>METC</w:t>
    </w:r>
    <w:r w:rsidRPr="00B02848">
      <w:rPr>
        <w:rFonts w:cs="Arial"/>
        <w:b/>
        <w:color w:val="31849B"/>
        <w:sz w:val="16"/>
        <w:szCs w:val="16"/>
      </w:rPr>
      <w:t xml:space="preserve"> </w:t>
    </w:r>
    <w:r>
      <w:rPr>
        <w:rFonts w:cs="Arial"/>
        <w:b/>
        <w:color w:val="31849B"/>
        <w:sz w:val="16"/>
        <w:szCs w:val="16"/>
      </w:rPr>
      <w:t xml:space="preserve"> </w:t>
    </w:r>
    <w:proofErr w:type="gramEnd"/>
    <w:r w:rsidRPr="00B02848">
      <w:rPr>
        <w:rFonts w:cs="Arial"/>
        <w:b/>
        <w:color w:val="31849B"/>
        <w:sz w:val="16"/>
        <w:szCs w:val="16"/>
      </w:rPr>
      <w:t>Z</w:t>
    </w:r>
    <w:r w:rsidRPr="00B02848">
      <w:rPr>
        <w:rFonts w:cs="Arial"/>
        <w:sz w:val="16"/>
        <w:szCs w:val="16"/>
      </w:rPr>
      <w:t xml:space="preserve"> toetst -in het </w:t>
    </w:r>
  </w:p>
  <w:p w:rsidR="00406D18" w:rsidRPr="0001101C" w:rsidRDefault="00406D18" w:rsidP="00406D18">
    <w:pPr>
      <w:tabs>
        <w:tab w:val="left" w:pos="-1440"/>
        <w:tab w:val="left" w:pos="-720"/>
        <w:tab w:val="left" w:pos="4560"/>
      </w:tabs>
      <w:spacing w:line="240" w:lineRule="auto"/>
      <w:ind w:right="-426"/>
      <w:rPr>
        <w:rFonts w:cs="Arial"/>
        <w:sz w:val="16"/>
        <w:szCs w:val="16"/>
      </w:rPr>
    </w:pPr>
    <w:r w:rsidRPr="00B02848">
      <w:rPr>
        <w:rFonts w:cs="Arial"/>
        <w:sz w:val="16"/>
        <w:szCs w:val="16"/>
      </w:rPr>
      <w:t xml:space="preserve">kader van de WMO- medisch-wetenschappelijk onderzoek, waaronder ook onderzoek in de eerste lijn, de care- </w:t>
    </w:r>
    <w:r w:rsidRPr="001970C5">
      <w:rPr>
        <w:rFonts w:cs="Arial"/>
        <w:sz w:val="16"/>
        <w:szCs w:val="16"/>
      </w:rPr>
      <w:t xml:space="preserve">en </w:t>
    </w:r>
    <w:proofErr w:type="gramStart"/>
    <w:r w:rsidRPr="001970C5">
      <w:rPr>
        <w:rFonts w:cs="Arial"/>
        <w:sz w:val="16"/>
        <w:szCs w:val="16"/>
      </w:rPr>
      <w:t>revalidatiesector</w:t>
    </w:r>
    <w:r w:rsidRPr="00B02848">
      <w:rPr>
        <w:rFonts w:cs="Arial"/>
        <w:sz w:val="16"/>
        <w:szCs w:val="16"/>
      </w:rPr>
      <w:t xml:space="preserve">.  </w:t>
    </w:r>
    <w:r w:rsidRPr="001970C5">
      <w:rPr>
        <w:rFonts w:cs="Arial"/>
        <w:b/>
        <w:color w:val="31849B"/>
        <w:sz w:val="16"/>
        <w:szCs w:val="16"/>
      </w:rPr>
      <w:t>METC</w:t>
    </w:r>
    <w:r>
      <w:rPr>
        <w:rFonts w:cs="Arial"/>
        <w:b/>
        <w:color w:val="31849B"/>
        <w:sz w:val="16"/>
        <w:szCs w:val="16"/>
      </w:rPr>
      <w:t xml:space="preserve"> </w:t>
    </w:r>
    <w:r w:rsidRPr="001970C5">
      <w:rPr>
        <w:rFonts w:cs="Arial"/>
        <w:b/>
        <w:color w:val="31849B"/>
        <w:sz w:val="16"/>
        <w:szCs w:val="16"/>
      </w:rPr>
      <w:t xml:space="preserve"> </w:t>
    </w:r>
    <w:proofErr w:type="gramEnd"/>
    <w:r w:rsidRPr="001970C5">
      <w:rPr>
        <w:rFonts w:cs="Arial"/>
        <w:b/>
        <w:color w:val="31849B"/>
        <w:sz w:val="16"/>
        <w:szCs w:val="16"/>
      </w:rPr>
      <w:t>Z</w:t>
    </w:r>
    <w:r w:rsidRPr="0001101C">
      <w:rPr>
        <w:rFonts w:cs="Arial"/>
        <w:sz w:val="16"/>
        <w:szCs w:val="16"/>
      </w:rPr>
      <w:t xml:space="preserve"> </w:t>
    </w:r>
    <w:r w:rsidRPr="00B02848">
      <w:rPr>
        <w:rFonts w:cs="Arial"/>
        <w:sz w:val="16"/>
        <w:szCs w:val="16"/>
      </w:rPr>
      <w:t xml:space="preserve">toetst conform de Wet medisch-wetenschappelijk onderzoek met mensen (WMO), de </w:t>
    </w:r>
    <w:r w:rsidRPr="0050718D">
      <w:rPr>
        <w:rFonts w:cs="Arial"/>
        <w:sz w:val="16"/>
        <w:szCs w:val="16"/>
      </w:rPr>
      <w:t>Richtlijn Externe</w:t>
    </w:r>
    <w:r>
      <w:rPr>
        <w:rFonts w:cs="Arial"/>
        <w:sz w:val="16"/>
        <w:szCs w:val="16"/>
      </w:rPr>
      <w:t xml:space="preserve"> </w:t>
    </w:r>
    <w:r w:rsidRPr="00B02848">
      <w:rPr>
        <w:rFonts w:cs="Arial"/>
        <w:sz w:val="16"/>
        <w:szCs w:val="16"/>
      </w:rPr>
      <w:t xml:space="preserve">Toetsing (RET’ 12), ICH-GCP en andere (EU) wet- en regelgeving. </w:t>
    </w:r>
    <w:proofErr w:type="gramStart"/>
    <w:r w:rsidRPr="00B02848">
      <w:rPr>
        <w:rFonts w:cs="Arial"/>
        <w:b/>
        <w:color w:val="31849B"/>
        <w:sz w:val="16"/>
        <w:szCs w:val="16"/>
      </w:rPr>
      <w:t xml:space="preserve">METC </w:t>
    </w:r>
    <w:r>
      <w:rPr>
        <w:rFonts w:cs="Arial"/>
        <w:b/>
        <w:color w:val="31849B"/>
        <w:sz w:val="16"/>
        <w:szCs w:val="16"/>
      </w:rPr>
      <w:t xml:space="preserve"> </w:t>
    </w:r>
    <w:proofErr w:type="gramEnd"/>
    <w:r w:rsidRPr="00B02848">
      <w:rPr>
        <w:rFonts w:cs="Arial"/>
        <w:b/>
        <w:color w:val="31849B"/>
        <w:sz w:val="16"/>
        <w:szCs w:val="16"/>
      </w:rPr>
      <w:t>Z</w:t>
    </w:r>
    <w:r>
      <w:rPr>
        <w:rFonts w:cs="Arial"/>
        <w:sz w:val="16"/>
        <w:szCs w:val="16"/>
      </w:rPr>
      <w:t xml:space="preserve"> is erkend door de CCMO.</w:t>
    </w:r>
  </w:p>
  <w:p w:rsidR="0050718D" w:rsidRPr="00B02848" w:rsidRDefault="0050718D" w:rsidP="0069025E">
    <w:pPr>
      <w:tabs>
        <w:tab w:val="left" w:pos="-1440"/>
        <w:tab w:val="left" w:pos="-720"/>
        <w:tab w:val="left" w:pos="0"/>
        <w:tab w:val="left" w:pos="2835"/>
        <w:tab w:val="left" w:pos="4920"/>
      </w:tabs>
      <w:ind w:left="4920" w:hanging="4920"/>
      <w:jc w:val="both"/>
      <w:rPr>
        <w:rFonts w:cs="Arial"/>
        <w:sz w:val="16"/>
      </w:rPr>
    </w:pPr>
  </w:p>
  <w:p w:rsidR="0050718D" w:rsidRPr="0069025E" w:rsidRDefault="0050718D" w:rsidP="0069025E">
    <w:pPr>
      <w:pStyle w:val="Voettekst"/>
    </w:pPr>
    <w:r w:rsidRPr="009A7E67">
      <w:rPr>
        <w:rFonts w:ascii="Arial" w:hAnsi="Arial" w:cs="Arial"/>
        <w:sz w:val="20"/>
      </w:rPr>
      <w:br w:type="pag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BB5" w:rsidRDefault="00FC7BB5" w:rsidP="00C12705">
      <w:pPr>
        <w:spacing w:line="240" w:lineRule="auto"/>
      </w:pPr>
      <w:r>
        <w:separator/>
      </w:r>
    </w:p>
  </w:footnote>
  <w:footnote w:type="continuationSeparator" w:id="0">
    <w:p w:rsidR="00FC7BB5" w:rsidRDefault="00FC7BB5" w:rsidP="00C127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8D" w:rsidRDefault="00B42342" w:rsidP="00147F59">
    <w:pPr>
      <w:framePr w:w="3096" w:h="272" w:hSpace="142" w:wrap="auto" w:vAnchor="page" w:hAnchor="page" w:x="1" w:y="1" w:anchorLock="1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0" allowOverlap="1">
              <wp:simplePos x="0" y="0"/>
              <wp:positionH relativeFrom="page">
                <wp:posOffset>1008380</wp:posOffset>
              </wp:positionH>
              <wp:positionV relativeFrom="page">
                <wp:posOffset>360045</wp:posOffset>
              </wp:positionV>
              <wp:extent cx="1275080" cy="890270"/>
              <wp:effectExtent l="0" t="0" r="2540" b="0"/>
              <wp:wrapNone/>
              <wp:docPr id="5" name="tbLogoTopVervolg" descr="Title: doHeader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08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18D" w:rsidRDefault="00B42342" w:rsidP="0089291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0320" cy="421005"/>
                                <wp:effectExtent l="0" t="0" r="5080" b="0"/>
                                <wp:docPr id="6" name="Afbeelding 2" descr="metcz_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etcz_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0320" cy="421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bLogoTopVervolg" o:spid="_x0000_s1026" type="#_x0000_t202" alt="Title: doHeaderFirstPage" style="position:absolute;margin-left:79.4pt;margin-top:28.35pt;width:100.4pt;height:70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" o:allowincell="f" filled="f" stroked="f" strokeweight=".5pt">
              <v:textbox inset="0,0,0,0">
                <w:txbxContent>
                  <w:p w:rsidR="0050718D" w:rsidRDefault="00B42342" w:rsidP="0089291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0320" cy="421005"/>
                          <wp:effectExtent l="0" t="0" r="5080" b="0"/>
                          <wp:docPr id="6" name="Afbeelding 2" descr="metcz_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metcz_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0320" cy="42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50718D" w:rsidRDefault="0050718D" w:rsidP="0098137D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8D" w:rsidRDefault="00B42342" w:rsidP="005F7B42">
    <w:pPr>
      <w:framePr w:w="3175" w:h="156" w:hSpace="142" w:wrap="auto" w:vAnchor="page" w:hAnchor="page" w:x="1" w:y="1" w:anchorLock="1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-1270</wp:posOffset>
              </wp:positionH>
              <wp:positionV relativeFrom="page">
                <wp:posOffset>9481185</wp:posOffset>
              </wp:positionV>
              <wp:extent cx="6303010" cy="700405"/>
              <wp:effectExtent l="0" t="3810" r="3810" b="635"/>
              <wp:wrapTopAndBottom/>
              <wp:docPr id="2" name="FooterFP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3010" cy="700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8"/>
                            <w:gridCol w:w="142"/>
                            <w:gridCol w:w="376"/>
                            <w:gridCol w:w="1892"/>
                            <w:gridCol w:w="208"/>
                            <w:gridCol w:w="784"/>
                            <w:gridCol w:w="4111"/>
                          </w:tblGrid>
                          <w:tr w:rsidR="0050718D" w:rsidRPr="00C0796E" w:rsidTr="00E53F53">
                            <w:trPr>
                              <w:trHeight w:hRule="exact" w:val="200"/>
                            </w:trPr>
                            <w:tc>
                              <w:tcPr>
                                <w:tcW w:w="9781" w:type="dxa"/>
                                <w:gridSpan w:val="7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tabs>
                                    <w:tab w:val="right" w:leader="underscore" w:pos="9781"/>
                                  </w:tabs>
                                  <w:spacing w:line="160" w:lineRule="exac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50718D" w:rsidRPr="00C0796E" w:rsidTr="00E53F53">
                            <w:trPr>
                              <w:trHeight w:hRule="exact" w:val="160"/>
                            </w:trPr>
                            <w:tc>
                              <w:tcPr>
                                <w:tcW w:w="226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6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50718D" w:rsidRPr="00C0796E" w:rsidTr="00E53F53">
                            <w:trPr>
                              <w:trHeight w:hRule="exact" w:val="160"/>
                            </w:trPr>
                            <w:tc>
                              <w:tcPr>
                                <w:tcW w:w="226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6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50718D" w:rsidRPr="00C0796E" w:rsidTr="00E53F53">
                            <w:trPr>
                              <w:trHeight w:hRule="exact" w:val="160"/>
                            </w:trPr>
                            <w:tc>
                              <w:tcPr>
                                <w:tcW w:w="226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76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9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50718D" w:rsidRPr="00C0796E" w:rsidTr="00E53F53">
                            <w:trPr>
                              <w:trHeight w:hRule="exact" w:val="160"/>
                            </w:trPr>
                            <w:tc>
                              <w:tcPr>
                                <w:tcW w:w="226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gridSpan w:val="2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  <w:tr w:rsidR="0050718D" w:rsidRPr="00C0796E" w:rsidTr="00E53F53">
                            <w:trPr>
                              <w:trHeight w:hRule="exact" w:val="160"/>
                            </w:trPr>
                            <w:tc>
                              <w:tcPr>
                                <w:tcW w:w="226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2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gridSpan w:val="2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8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84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11" w:type="dxa"/>
                                <w:shd w:val="clear" w:color="auto" w:fill="auto"/>
                              </w:tcPr>
                              <w:p w:rsidR="0050718D" w:rsidRPr="00E53F53" w:rsidRDefault="0050718D" w:rsidP="00E53F53">
                                <w:pPr>
                                  <w:spacing w:line="160" w:lineRule="exact"/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</w:tr>
                        </w:tbl>
                        <w:p w:rsidR="0050718D" w:rsidRDefault="0050718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ooterFP" o:spid="_x0000_s1028" type="#_x0000_t202" style="position:absolute;margin-left:-.1pt;margin-top:746.55pt;width:496.3pt;height:55.15pt;z-index:251656192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" filled="f" stroked="f" strokeweight=".5pt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8"/>
                      <w:gridCol w:w="142"/>
                      <w:gridCol w:w="376"/>
                      <w:gridCol w:w="1892"/>
                      <w:gridCol w:w="208"/>
                      <w:gridCol w:w="784"/>
                      <w:gridCol w:w="4111"/>
                    </w:tblGrid>
                    <w:tr w:rsidR="0050718D" w:rsidRPr="00C0796E" w:rsidTr="00E53F53">
                      <w:trPr>
                        <w:trHeight w:hRule="exact" w:val="200"/>
                      </w:trPr>
                      <w:tc>
                        <w:tcPr>
                          <w:tcW w:w="9781" w:type="dxa"/>
                          <w:gridSpan w:val="7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tabs>
                              <w:tab w:val="right" w:leader="underscore" w:pos="9781"/>
                            </w:tabs>
                            <w:spacing w:line="160" w:lineRule="exact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50718D" w:rsidRPr="00C0796E" w:rsidTr="00E53F53">
                      <w:trPr>
                        <w:trHeight w:hRule="exact" w:val="160"/>
                      </w:trPr>
                      <w:tc>
                        <w:tcPr>
                          <w:tcW w:w="226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4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376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89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0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50718D" w:rsidRPr="00C0796E" w:rsidTr="00E53F53">
                      <w:trPr>
                        <w:trHeight w:hRule="exact" w:val="160"/>
                      </w:trPr>
                      <w:tc>
                        <w:tcPr>
                          <w:tcW w:w="226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4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376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89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0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50718D" w:rsidRPr="00C0796E" w:rsidTr="00E53F53">
                      <w:trPr>
                        <w:trHeight w:hRule="exact" w:val="160"/>
                      </w:trPr>
                      <w:tc>
                        <w:tcPr>
                          <w:tcW w:w="226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4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376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89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0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50718D" w:rsidRPr="00C0796E" w:rsidTr="00E53F53">
                      <w:trPr>
                        <w:trHeight w:hRule="exact" w:val="160"/>
                      </w:trPr>
                      <w:tc>
                        <w:tcPr>
                          <w:tcW w:w="226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4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gridSpan w:val="2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0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  <w:tr w:rsidR="0050718D" w:rsidRPr="00C0796E" w:rsidTr="00E53F53">
                      <w:trPr>
                        <w:trHeight w:hRule="exact" w:val="160"/>
                      </w:trPr>
                      <w:tc>
                        <w:tcPr>
                          <w:tcW w:w="226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142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gridSpan w:val="2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08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784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4111" w:type="dxa"/>
                          <w:shd w:val="clear" w:color="auto" w:fill="auto"/>
                        </w:tcPr>
                        <w:p w:rsidR="0050718D" w:rsidRPr="00E53F53" w:rsidRDefault="0050718D" w:rsidP="00E53F53">
                          <w:pPr>
                            <w:spacing w:line="16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</w:tc>
                    </w:tr>
                  </w:tbl>
                  <w:p w:rsidR="0050718D" w:rsidRDefault="0050718D"/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</w:p>
  <w:p w:rsidR="0050718D" w:rsidRPr="00C12705" w:rsidRDefault="00B42342" w:rsidP="00C12705">
    <w:pPr>
      <w:pStyle w:val="Koptekst"/>
    </w:pPr>
    <w:r>
      <w:rPr>
        <w:noProof/>
      </w:rPr>
      <w:drawing>
        <wp:inline distT="0" distB="0" distL="0" distR="0">
          <wp:extent cx="2574925" cy="841375"/>
          <wp:effectExtent l="0" t="0" r="0" b="0"/>
          <wp:docPr id="3" name="Afbeelding 3" descr="metcz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tcz_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25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page">
                <wp:posOffset>5904865</wp:posOffset>
              </wp:positionH>
              <wp:positionV relativeFrom="page">
                <wp:posOffset>360045</wp:posOffset>
              </wp:positionV>
              <wp:extent cx="1367790" cy="9603105"/>
              <wp:effectExtent l="0" t="0" r="4445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960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2155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55"/>
                          </w:tblGrid>
                          <w:tr w:rsidR="0050718D" w:rsidTr="00FA3CE1">
                            <w:trPr>
                              <w:trHeight w:hRule="exact" w:val="958"/>
                            </w:trPr>
                            <w:tc>
                              <w:tcPr>
                                <w:tcW w:w="1456" w:type="dxa"/>
                                <w:shd w:val="clear" w:color="auto" w:fill="auto"/>
                              </w:tcPr>
                              <w:p w:rsidR="0050718D" w:rsidRPr="003D27B1" w:rsidRDefault="0050718D" w:rsidP="00B95402">
                                <w:pPr>
                                  <w:pStyle w:val="doColofon"/>
                                  <w:rPr>
                                    <w:b/>
                                    <w:noProof/>
                                    <w:sz w:val="27"/>
                                  </w:rPr>
                                </w:pPr>
                                <w:bookmarkStart w:id="9" w:name="bmDepartment" w:colFirst="0" w:colLast="0"/>
                              </w:p>
                            </w:tc>
                          </w:tr>
                          <w:bookmarkEnd w:id="9"/>
                          <w:tr w:rsidR="0050718D" w:rsidRPr="001970C5" w:rsidTr="00FA3CE1">
                            <w:trPr>
                              <w:trHeight w:hRule="exact" w:val="340"/>
                            </w:trPr>
                            <w:tc>
                              <w:tcPr>
                                <w:tcW w:w="1456" w:type="dxa"/>
                                <w:shd w:val="clear" w:color="auto" w:fill="auto"/>
                              </w:tcPr>
                              <w:p w:rsidR="0050718D" w:rsidRPr="001970C5" w:rsidRDefault="0050718D" w:rsidP="00B95402">
                                <w:pPr>
                                  <w:pStyle w:val="doColofon"/>
                                  <w:rPr>
                                    <w:noProof/>
                                    <w:color w:val="006699"/>
                                  </w:rPr>
                                </w:pPr>
                              </w:p>
                            </w:tc>
                          </w:tr>
                          <w:tr w:rsidR="0050718D" w:rsidRPr="00EB12D0" w:rsidTr="00FA3CE1">
                            <w:tc>
                              <w:tcPr>
                                <w:tcW w:w="1456" w:type="dxa"/>
                                <w:shd w:val="clear" w:color="auto" w:fill="auto"/>
                              </w:tcPr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bookmarkStart w:id="10" w:name="bmColofonFP" w:colFirst="0" w:colLast="0"/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Correspondentieadres</w:t>
                                </w:r>
                                <w:r w:rsidR="00EE7EDF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:</w:t>
                                </w:r>
                              </w:p>
                              <w:p w:rsidR="0050718D" w:rsidRPr="00EB12D0" w:rsidRDefault="00EE7EDF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 xml:space="preserve">METC  </w:t>
                                </w:r>
                                <w:proofErr w:type="gramEnd"/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Z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Secretariaat</w:t>
                                </w:r>
                                <w:r w:rsidR="00EE7EDF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, T3 Heerlen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Postbus 5500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6130 MB Sittard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metc@</w:t>
                                </w:r>
                                <w:r w:rsidR="00C255D7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zuyderland</w:t>
                                </w: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.nl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0718D" w:rsidRDefault="00EE7EDF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Bezoekadres:</w:t>
                                </w:r>
                              </w:p>
                              <w:p w:rsidR="00EE7EDF" w:rsidRPr="00EB12D0" w:rsidRDefault="00EE7EDF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Zuyderland Heerlen</w:t>
                                </w:r>
                              </w:p>
                              <w:p w:rsidR="00C255D7" w:rsidRDefault="00C255D7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K</w:t>
                                </w:r>
                                <w:r w:rsidR="00EE7EDF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&amp;</w:t>
                                </w:r>
                                <w:r w:rsidR="00EE7EDF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  <w:p w:rsidR="00EE7EDF" w:rsidRDefault="00EE7EDF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Hoofdgebouw 3</w:t>
                                </w:r>
                                <w:r w:rsidRPr="00EE7EDF">
                                  <w:rPr>
                                    <w:rFonts w:cs="Calibri"/>
                                    <w:sz w:val="16"/>
                                    <w:szCs w:val="16"/>
                                    <w:vertAlign w:val="superscript"/>
                                  </w:rPr>
                                  <w:t>e</w:t>
                                </w:r>
                                <w:r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 xml:space="preserve"> etage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H. Dunantstraat 5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T 0</w:t>
                                </w:r>
                                <w:r w:rsidR="00327518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88</w:t>
                                </w: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 xml:space="preserve"> – </w:t>
                                </w:r>
                                <w:r w:rsidR="00327518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327518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9 0129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  <w:r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www.</w:t>
                                </w:r>
                                <w:r w:rsidR="00B42342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zuyderland</w:t>
                                </w:r>
                                <w:r w:rsidR="001970C5" w:rsidRPr="00EB12D0"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  <w:t>.nl/METC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0718D" w:rsidRPr="00EB12D0" w:rsidRDefault="0050718D" w:rsidP="00E05C4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00" w:lineRule="atLeast"/>
                                  <w:rPr>
                                    <w:rFonts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METC  Z  leden:</w:t>
                                </w:r>
                              </w:p>
                              <w:p w:rsidR="00826397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J.W. Greve (voorzitter)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J. Kragten</w:t>
                                </w:r>
                                <w:r>
                                  <w:rPr>
                                    <w:noProof/>
                                  </w:rPr>
                                  <w:t xml:space="preserve"> (vicevoorzitter)</w:t>
                                </w:r>
                              </w:p>
                              <w:p w:rsidR="00826397" w:rsidRPr="008221E3" w:rsidRDefault="00826397" w:rsidP="00826397">
                                <w:pPr>
                                  <w:pStyle w:val="doColofon"/>
                                  <w:rPr>
                                    <w:noProof/>
                                    <w:lang w:val="de-DE"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 xml:space="preserve">mw. drs. </w:t>
                                </w:r>
                                <w:r w:rsidRPr="008221E3">
                                  <w:rPr>
                                    <w:noProof/>
                                    <w:lang w:val="de-DE"/>
                                  </w:rPr>
                                  <w:t>L. Dielis</w:t>
                                </w:r>
                              </w:p>
                              <w:p w:rsidR="00B42342" w:rsidRPr="008221E3" w:rsidRDefault="00B42342" w:rsidP="00826397">
                                <w:pPr>
                                  <w:pStyle w:val="doColofon"/>
                                  <w:rPr>
                                    <w:noProof/>
                                    <w:lang w:val="de-DE"/>
                                  </w:rPr>
                                </w:pPr>
                                <w:r w:rsidRPr="008221E3">
                                  <w:rPr>
                                    <w:noProof/>
                                    <w:lang w:val="de-DE"/>
                                  </w:rPr>
                                  <w:t>mw. mr. C. Essed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mw. mr. dr. R. ten Hoopen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R. Janknegt</w:t>
                                </w:r>
                              </w:p>
                              <w:p w:rsidR="00DE2B7F" w:rsidRPr="00EB12D0" w:rsidRDefault="00DE2B7F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dr. M. de Kruif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H. van der Kuy</w:t>
                                </w:r>
                              </w:p>
                              <w:p w:rsidR="00826397" w:rsidRPr="008221E3" w:rsidRDefault="00826397" w:rsidP="00826397">
                                <w:pPr>
                                  <w:pStyle w:val="doColofon"/>
                                  <w:rPr>
                                    <w:noProof/>
                                    <w:lang w:val="de-DE"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 xml:space="preserve">mw. dr. </w:t>
                                </w:r>
                                <w:r w:rsidRPr="008221E3">
                                  <w:rPr>
                                    <w:noProof/>
                                    <w:lang w:val="de-DE"/>
                                  </w:rPr>
                                  <w:t>A. Moser</w:t>
                                </w:r>
                              </w:p>
                              <w:p w:rsidR="00826397" w:rsidRPr="008221E3" w:rsidRDefault="00826397" w:rsidP="00826397">
                                <w:pPr>
                                  <w:pStyle w:val="doColofon"/>
                                  <w:rPr>
                                    <w:noProof/>
                                    <w:lang w:val="de-DE"/>
                                  </w:rPr>
                                </w:pPr>
                                <w:r w:rsidRPr="008221E3">
                                  <w:rPr>
                                    <w:noProof/>
                                    <w:lang w:val="de-DE"/>
                                  </w:rPr>
                                  <w:t>mw. dr. B. Panis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M. Reinders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drs. B. Simons</w:t>
                                </w:r>
                              </w:p>
                              <w:p w:rsidR="00826397" w:rsidRPr="00EB12D0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drs. J. van der Snoek</w:t>
                                </w:r>
                              </w:p>
                              <w:p w:rsidR="00826397" w:rsidRDefault="00826397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A. Voogd</w:t>
                                </w:r>
                              </w:p>
                              <w:p w:rsidR="00B42342" w:rsidRDefault="00B42342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mw. dr. I. Widdershoven</w:t>
                                </w:r>
                              </w:p>
                              <w:p w:rsidR="00FC7BB5" w:rsidRPr="00EB12D0" w:rsidRDefault="00FC7BB5" w:rsidP="0082639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dr. B. Winkens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</w:p>
                              <w:p w:rsidR="0050718D" w:rsidRPr="00EB12D0" w:rsidRDefault="0050718D" w:rsidP="00E05C4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vaste adviseurs</w:t>
                                </w:r>
                                <w:r w:rsidR="001970C5" w:rsidRPr="00EB12D0">
                                  <w:rPr>
                                    <w:noProof/>
                                  </w:rPr>
                                  <w:t>: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dr. W. van Asten</w:t>
                                </w:r>
                              </w:p>
                              <w:p w:rsidR="0050718D" w:rsidRPr="00EB12D0" w:rsidRDefault="0050718D" w:rsidP="00E05C47">
                                <w:pPr>
                                  <w:pStyle w:val="doColofon"/>
                                  <w:rPr>
                                    <w:noProof/>
                                  </w:rPr>
                                </w:pPr>
                                <w:r w:rsidRPr="00EB12D0">
                                  <w:rPr>
                                    <w:noProof/>
                                  </w:rPr>
                                  <w:t>mw. dr. A. van den Hout</w:t>
                                </w:r>
                              </w:p>
                            </w:tc>
                          </w:tr>
                          <w:bookmarkEnd w:id="10"/>
                        </w:tbl>
                        <w:p w:rsidR="0050718D" w:rsidRPr="00EB12D0" w:rsidRDefault="0050718D" w:rsidP="00B95402">
                          <w:pPr>
                            <w:pStyle w:val="doColofon"/>
                            <w:rPr>
                              <w:noProof/>
                            </w:rPr>
                          </w:pPr>
                        </w:p>
                        <w:p w:rsidR="0050718D" w:rsidRPr="00EB12D0" w:rsidRDefault="0050718D" w:rsidP="00B95402">
                          <w:pPr>
                            <w:pStyle w:val="doColofon"/>
                            <w:rPr>
                              <w:noProof/>
                            </w:rPr>
                          </w:pPr>
                        </w:p>
                        <w:p w:rsidR="0050718D" w:rsidRPr="00EB12D0" w:rsidRDefault="0050718D" w:rsidP="00B95402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METC  Z</w:t>
                          </w:r>
                          <w:r w:rsidR="001970C5" w:rsidRPr="00EB12D0">
                            <w:rPr>
                              <w:noProof/>
                            </w:rPr>
                            <w:t xml:space="preserve">  secretariaat:</w:t>
                          </w:r>
                        </w:p>
                        <w:p w:rsidR="0050718D" w:rsidRPr="00EB12D0" w:rsidRDefault="0050718D" w:rsidP="00B95402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mw. mr. H. van den Besselaar</w:t>
                          </w:r>
                        </w:p>
                        <w:p w:rsidR="0050718D" w:rsidRPr="00EB12D0" w:rsidRDefault="0050718D" w:rsidP="00B95402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mw. J. Jennekens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464.95pt;margin-top:28.35pt;width:107.7pt;height:756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bRrwIAALI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" filled="f" stroked="f">
              <v:textbox inset="0,0,0,0">
                <w:txbxContent>
                  <w:tbl>
                    <w:tblPr>
                      <w:tblW w:w="2155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55"/>
                    </w:tblGrid>
                    <w:tr w:rsidR="0050718D" w:rsidTr="00FA3CE1">
                      <w:trPr>
                        <w:trHeight w:hRule="exact" w:val="958"/>
                      </w:trPr>
                      <w:tc>
                        <w:tcPr>
                          <w:tcW w:w="1456" w:type="dxa"/>
                          <w:shd w:val="clear" w:color="auto" w:fill="auto"/>
                        </w:tcPr>
                        <w:p w:rsidR="0050718D" w:rsidRPr="003D27B1" w:rsidRDefault="0050718D" w:rsidP="00B95402">
                          <w:pPr>
                            <w:pStyle w:val="doColofon"/>
                            <w:rPr>
                              <w:b/>
                              <w:noProof/>
                              <w:sz w:val="27"/>
                            </w:rPr>
                          </w:pPr>
                          <w:bookmarkStart w:id="11" w:name="bmDepartment" w:colFirst="0" w:colLast="0"/>
                        </w:p>
                      </w:tc>
                    </w:tr>
                    <w:bookmarkEnd w:id="11"/>
                    <w:tr w:rsidR="0050718D" w:rsidRPr="001970C5" w:rsidTr="00FA3CE1">
                      <w:trPr>
                        <w:trHeight w:hRule="exact" w:val="340"/>
                      </w:trPr>
                      <w:tc>
                        <w:tcPr>
                          <w:tcW w:w="1456" w:type="dxa"/>
                          <w:shd w:val="clear" w:color="auto" w:fill="auto"/>
                        </w:tcPr>
                        <w:p w:rsidR="0050718D" w:rsidRPr="001970C5" w:rsidRDefault="0050718D" w:rsidP="00B95402">
                          <w:pPr>
                            <w:pStyle w:val="doColofon"/>
                            <w:rPr>
                              <w:noProof/>
                              <w:color w:val="006699"/>
                            </w:rPr>
                          </w:pPr>
                        </w:p>
                      </w:tc>
                    </w:tr>
                    <w:tr w:rsidR="0050718D" w:rsidRPr="00EB12D0" w:rsidTr="00FA3CE1">
                      <w:tc>
                        <w:tcPr>
                          <w:tcW w:w="1456" w:type="dxa"/>
                          <w:shd w:val="clear" w:color="auto" w:fill="auto"/>
                        </w:tcPr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bookmarkStart w:id="12" w:name="bmColofonFP" w:colFirst="0" w:colLast="0"/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Correspondentieadres</w:t>
                          </w:r>
                          <w:r w:rsidR="00EE7EDF">
                            <w:rPr>
                              <w:rFonts w:cs="Calibri"/>
                              <w:sz w:val="16"/>
                              <w:szCs w:val="16"/>
                            </w:rPr>
                            <w:t>:</w:t>
                          </w:r>
                        </w:p>
                        <w:p w:rsidR="0050718D" w:rsidRPr="00EB12D0" w:rsidRDefault="00EE7EDF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METC  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Z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Secretariaat</w:t>
                          </w:r>
                          <w:r w:rsidR="00EE7EDF">
                            <w:rPr>
                              <w:rFonts w:cs="Calibri"/>
                              <w:sz w:val="16"/>
                              <w:szCs w:val="16"/>
                            </w:rPr>
                            <w:t>, T3 Heerlen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Postbus 5500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6130 MB Sittard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metc@</w:t>
                          </w:r>
                          <w:r w:rsidR="00C255D7">
                            <w:rPr>
                              <w:rFonts w:cs="Calibri"/>
                              <w:sz w:val="16"/>
                              <w:szCs w:val="16"/>
                            </w:rPr>
                            <w:t>zuyderland</w:t>
                          </w: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.nl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50718D" w:rsidRDefault="00EE7EDF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Bezoekadres:</w:t>
                          </w:r>
                        </w:p>
                        <w:p w:rsidR="00EE7EDF" w:rsidRPr="00EB12D0" w:rsidRDefault="00EE7EDF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Zuyderland Heerlen</w:t>
                          </w:r>
                        </w:p>
                        <w:p w:rsidR="00C255D7" w:rsidRDefault="00C255D7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K</w:t>
                          </w:r>
                          <w:r w:rsidR="00EE7EDF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&amp;</w:t>
                          </w:r>
                          <w:r w:rsidR="00EE7EDF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E</w:t>
                          </w:r>
                        </w:p>
                        <w:p w:rsidR="00EE7EDF" w:rsidRDefault="00EE7EDF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>Hoofdgebouw 3</w:t>
                          </w:r>
                          <w:r w:rsidRPr="00EE7EDF">
                            <w:rPr>
                              <w:rFonts w:cs="Calibri"/>
                              <w:sz w:val="16"/>
                              <w:szCs w:val="16"/>
                              <w:vertAlign w:val="superscript"/>
                            </w:rPr>
                            <w:t>e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etage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H. Dunantstraat 5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T 0</w:t>
                          </w:r>
                          <w:r w:rsidR="00327518">
                            <w:rPr>
                              <w:rFonts w:cs="Calibri"/>
                              <w:sz w:val="16"/>
                              <w:szCs w:val="16"/>
                            </w:rPr>
                            <w:t>88</w:t>
                          </w: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– </w:t>
                          </w:r>
                          <w:r w:rsidR="00327518">
                            <w:rPr>
                              <w:rFonts w:cs="Calibri"/>
                              <w:sz w:val="16"/>
                              <w:szCs w:val="16"/>
                            </w:rPr>
                            <w:t>4</w:t>
                          </w: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5</w:t>
                          </w:r>
                          <w:r w:rsidR="00327518">
                            <w:rPr>
                              <w:rFonts w:cs="Calibri"/>
                              <w:sz w:val="16"/>
                              <w:szCs w:val="16"/>
                            </w:rPr>
                            <w:t>9 0129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www.</w:t>
                          </w:r>
                          <w:r w:rsidR="00B42342">
                            <w:rPr>
                              <w:rFonts w:cs="Calibri"/>
                              <w:sz w:val="16"/>
                              <w:szCs w:val="16"/>
                            </w:rPr>
                            <w:t>zuyderland</w:t>
                          </w:r>
                          <w:r w:rsidR="001970C5" w:rsidRPr="00EB12D0">
                            <w:rPr>
                              <w:rFonts w:cs="Calibri"/>
                              <w:sz w:val="16"/>
                              <w:szCs w:val="16"/>
                            </w:rPr>
                            <w:t>.nl/METC</w:t>
                          </w: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50718D" w:rsidRPr="00EB12D0" w:rsidRDefault="0050718D" w:rsidP="00E05C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METC  Z  leden:</w:t>
                          </w:r>
                        </w:p>
                        <w:p w:rsidR="00826397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J.W. Greve (voorzitter)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J. Kragten</w:t>
                          </w:r>
                          <w:r>
                            <w:rPr>
                              <w:noProof/>
                            </w:rPr>
                            <w:t xml:space="preserve"> (vicevoorzitter)</w:t>
                          </w:r>
                        </w:p>
                        <w:p w:rsidR="00826397" w:rsidRPr="008221E3" w:rsidRDefault="00826397" w:rsidP="00826397">
                          <w:pPr>
                            <w:pStyle w:val="doColofon"/>
                            <w:rPr>
                              <w:noProof/>
                              <w:lang w:val="de-DE"/>
                            </w:rPr>
                          </w:pPr>
                          <w:r w:rsidRPr="00EB12D0">
                            <w:rPr>
                              <w:noProof/>
                            </w:rPr>
                            <w:t xml:space="preserve">mw. drs. </w:t>
                          </w:r>
                          <w:r w:rsidRPr="008221E3">
                            <w:rPr>
                              <w:noProof/>
                              <w:lang w:val="de-DE"/>
                            </w:rPr>
                            <w:t>L. Dielis</w:t>
                          </w:r>
                        </w:p>
                        <w:p w:rsidR="00B42342" w:rsidRPr="008221E3" w:rsidRDefault="00B42342" w:rsidP="00826397">
                          <w:pPr>
                            <w:pStyle w:val="doColofon"/>
                            <w:rPr>
                              <w:noProof/>
                              <w:lang w:val="de-DE"/>
                            </w:rPr>
                          </w:pPr>
                          <w:r w:rsidRPr="008221E3">
                            <w:rPr>
                              <w:noProof/>
                              <w:lang w:val="de-DE"/>
                            </w:rPr>
                            <w:t>mw. mr. C. Essed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mw. mr. dr. R. ten Hoopen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R. Janknegt</w:t>
                          </w:r>
                        </w:p>
                        <w:p w:rsidR="00DE2B7F" w:rsidRPr="00EB12D0" w:rsidRDefault="00DE2B7F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dr. M. de Kruif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H. van der Kuy</w:t>
                          </w:r>
                        </w:p>
                        <w:p w:rsidR="00826397" w:rsidRPr="008221E3" w:rsidRDefault="00826397" w:rsidP="00826397">
                          <w:pPr>
                            <w:pStyle w:val="doColofon"/>
                            <w:rPr>
                              <w:noProof/>
                              <w:lang w:val="de-DE"/>
                            </w:rPr>
                          </w:pPr>
                          <w:r w:rsidRPr="00EB12D0">
                            <w:rPr>
                              <w:noProof/>
                            </w:rPr>
                            <w:t xml:space="preserve">mw. dr. </w:t>
                          </w:r>
                          <w:r w:rsidRPr="008221E3">
                            <w:rPr>
                              <w:noProof/>
                              <w:lang w:val="de-DE"/>
                            </w:rPr>
                            <w:t>A. Moser</w:t>
                          </w:r>
                        </w:p>
                        <w:p w:rsidR="00826397" w:rsidRPr="008221E3" w:rsidRDefault="00826397" w:rsidP="00826397">
                          <w:pPr>
                            <w:pStyle w:val="doColofon"/>
                            <w:rPr>
                              <w:noProof/>
                              <w:lang w:val="de-DE"/>
                            </w:rPr>
                          </w:pPr>
                          <w:r w:rsidRPr="008221E3">
                            <w:rPr>
                              <w:noProof/>
                              <w:lang w:val="de-DE"/>
                            </w:rPr>
                            <w:t>mw. dr. B. Panis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M. Reinders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drs. B. Simons</w:t>
                          </w:r>
                        </w:p>
                        <w:p w:rsidR="00826397" w:rsidRPr="00EB12D0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drs. J. van der Snoek</w:t>
                          </w:r>
                        </w:p>
                        <w:p w:rsidR="00826397" w:rsidRDefault="00826397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A. Voogd</w:t>
                          </w:r>
                        </w:p>
                        <w:p w:rsidR="00B42342" w:rsidRDefault="00B42342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mw. dr. I. Widdershoven</w:t>
                          </w:r>
                        </w:p>
                        <w:p w:rsidR="00FC7BB5" w:rsidRPr="00EB12D0" w:rsidRDefault="00FC7BB5" w:rsidP="00826397">
                          <w:pPr>
                            <w:pStyle w:val="doColofon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dr. B. Winkens</w:t>
                          </w:r>
                        </w:p>
                        <w:p w:rsidR="0050718D" w:rsidRPr="00EB12D0" w:rsidRDefault="0050718D" w:rsidP="00E05C47">
                          <w:pPr>
                            <w:pStyle w:val="doColofon"/>
                            <w:rPr>
                              <w:noProof/>
                            </w:rPr>
                          </w:pPr>
                        </w:p>
                        <w:p w:rsidR="0050718D" w:rsidRPr="00EB12D0" w:rsidRDefault="0050718D" w:rsidP="00E05C4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vaste adviseurs</w:t>
                          </w:r>
                          <w:r w:rsidR="001970C5" w:rsidRPr="00EB12D0">
                            <w:rPr>
                              <w:noProof/>
                            </w:rPr>
                            <w:t>:</w:t>
                          </w:r>
                        </w:p>
                        <w:p w:rsidR="0050718D" w:rsidRPr="00EB12D0" w:rsidRDefault="0050718D" w:rsidP="00E05C4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dr. W. van Asten</w:t>
                          </w:r>
                        </w:p>
                        <w:p w:rsidR="0050718D" w:rsidRPr="00EB12D0" w:rsidRDefault="0050718D" w:rsidP="00E05C47">
                          <w:pPr>
                            <w:pStyle w:val="doColofon"/>
                            <w:rPr>
                              <w:noProof/>
                            </w:rPr>
                          </w:pPr>
                          <w:r w:rsidRPr="00EB12D0">
                            <w:rPr>
                              <w:noProof/>
                            </w:rPr>
                            <w:t>mw. dr. A. van den Hout</w:t>
                          </w:r>
                        </w:p>
                      </w:tc>
                    </w:tr>
                    <w:bookmarkEnd w:id="12"/>
                  </w:tbl>
                  <w:p w:rsidR="0050718D" w:rsidRPr="00EB12D0" w:rsidRDefault="0050718D" w:rsidP="00B95402">
                    <w:pPr>
                      <w:pStyle w:val="doColofon"/>
                      <w:rPr>
                        <w:noProof/>
                      </w:rPr>
                    </w:pPr>
                  </w:p>
                  <w:p w:rsidR="0050718D" w:rsidRPr="00EB12D0" w:rsidRDefault="0050718D" w:rsidP="00B95402">
                    <w:pPr>
                      <w:pStyle w:val="doColofon"/>
                      <w:rPr>
                        <w:noProof/>
                      </w:rPr>
                    </w:pPr>
                  </w:p>
                  <w:p w:rsidR="0050718D" w:rsidRPr="00EB12D0" w:rsidRDefault="0050718D" w:rsidP="00B95402">
                    <w:pPr>
                      <w:pStyle w:val="doColofon"/>
                      <w:rPr>
                        <w:noProof/>
                      </w:rPr>
                    </w:pPr>
                    <w:r w:rsidRPr="00EB12D0">
                      <w:rPr>
                        <w:noProof/>
                      </w:rPr>
                      <w:t>METC  Z</w:t>
                    </w:r>
                    <w:r w:rsidR="001970C5" w:rsidRPr="00EB12D0">
                      <w:rPr>
                        <w:noProof/>
                      </w:rPr>
                      <w:t xml:space="preserve">  secretariaat:</w:t>
                    </w:r>
                  </w:p>
                  <w:p w:rsidR="0050718D" w:rsidRPr="00EB12D0" w:rsidRDefault="0050718D" w:rsidP="00B95402">
                    <w:pPr>
                      <w:pStyle w:val="doColofon"/>
                      <w:rPr>
                        <w:noProof/>
                      </w:rPr>
                    </w:pPr>
                    <w:r w:rsidRPr="00EB12D0">
                      <w:rPr>
                        <w:noProof/>
                      </w:rPr>
                      <w:t>mw. mr. H. van den Besselaar</w:t>
                    </w:r>
                  </w:p>
                  <w:p w:rsidR="0050718D" w:rsidRPr="00EB12D0" w:rsidRDefault="0050718D" w:rsidP="00B95402">
                    <w:pPr>
                      <w:pStyle w:val="doColofon"/>
                      <w:rPr>
                        <w:noProof/>
                      </w:rPr>
                    </w:pPr>
                    <w:r w:rsidRPr="00EB12D0">
                      <w:rPr>
                        <w:noProof/>
                      </w:rPr>
                      <w:t>mw. J. Jennekens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A5A7C"/>
    <w:multiLevelType w:val="multilevel"/>
    <w:tmpl w:val="72DA7210"/>
    <w:lvl w:ilvl="0">
      <w:start w:val="1"/>
      <w:numFmt w:val="decimal"/>
      <w:lvlText w:val="%1"/>
      <w:lvlJc w:val="left"/>
      <w:pPr>
        <w:ind w:left="1418" w:hanging="1418"/>
      </w:pPr>
      <w:rPr>
        <w:rFonts w:ascii="Verdana" w:hAnsi="Verdana" w:hint="default"/>
        <w:b/>
        <w:i w:val="0"/>
        <w:color w:val="006699"/>
        <w:spacing w:val="20"/>
        <w:sz w:val="32"/>
      </w:rPr>
    </w:lvl>
    <w:lvl w:ilvl="1">
      <w:start w:val="1"/>
      <w:numFmt w:val="decimal"/>
      <w:lvlText w:val="%1.%2"/>
      <w:lvlJc w:val="left"/>
      <w:pPr>
        <w:ind w:left="1418" w:hanging="1418"/>
      </w:pPr>
      <w:rPr>
        <w:rFonts w:ascii="Verdana" w:hAnsi="Verdana" w:hint="default"/>
        <w:b/>
        <w:i/>
        <w:color w:val="800000"/>
        <w:spacing w:val="20"/>
        <w:sz w:val="28"/>
        <w:szCs w:val="20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ascii="Verdana" w:hAnsi="Verdana" w:hint="default"/>
        <w:b/>
        <w:i w:val="0"/>
        <w:spacing w:val="20"/>
        <w:sz w:val="24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18" w:hanging="1418"/>
      </w:pPr>
      <w:rPr>
        <w:rFonts w:ascii="Verdana" w:hAnsi="Verdana" w:hint="default"/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ascii="Verdana" w:hAnsi="Verdana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-32767" w:firstLine="0"/>
      </w:pPr>
      <w:rPr>
        <w:rFonts w:hint="default"/>
      </w:rPr>
    </w:lvl>
  </w:abstractNum>
  <w:abstractNum w:abstractNumId="1">
    <w:nsid w:val="3A8A7E58"/>
    <w:multiLevelType w:val="multilevel"/>
    <w:tmpl w:val="BD5AB494"/>
    <w:lvl w:ilvl="0">
      <w:start w:val="1"/>
      <w:numFmt w:val="decimal"/>
      <w:lvlText w:val="%1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2">
    <w:nsid w:val="40A1113B"/>
    <w:multiLevelType w:val="multilevel"/>
    <w:tmpl w:val="4998E082"/>
    <w:lvl w:ilvl="0">
      <w:start w:val="1"/>
      <w:numFmt w:val="bullet"/>
      <w:lvlText w:val=""/>
      <w:lvlJc w:val="left"/>
      <w:pPr>
        <w:tabs>
          <w:tab w:val="num" w:pos="851"/>
        </w:tabs>
        <w:ind w:left="851" w:hanging="426"/>
      </w:pPr>
      <w:rPr>
        <w:rFonts w:ascii="Wingdings" w:hAnsi="Wingdings" w:hint="default"/>
        <w:color w:val="F6A417"/>
      </w:rPr>
    </w:lvl>
    <w:lvl w:ilvl="1">
      <w:start w:val="1"/>
      <w:numFmt w:val="bullet"/>
      <w:lvlText w:val="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color w:val="F6A417"/>
      </w:rPr>
    </w:lvl>
    <w:lvl w:ilvl="2">
      <w:start w:val="1"/>
      <w:numFmt w:val="bullet"/>
      <w:lvlText w:val="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  <w:color w:val="F6A417"/>
      </w:rPr>
    </w:lvl>
    <w:lvl w:ilvl="3">
      <w:start w:val="1"/>
      <w:numFmt w:val="bullet"/>
      <w:lvlText w:val="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color w:val="F6A417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41C1503E"/>
    <w:multiLevelType w:val="multilevel"/>
    <w:tmpl w:val="BE10EE70"/>
    <w:lvl w:ilvl="0">
      <w:start w:val="1"/>
      <w:numFmt w:val="decimal"/>
      <w:lvlText w:val="%1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427676A2"/>
    <w:multiLevelType w:val="multilevel"/>
    <w:tmpl w:val="58787A14"/>
    <w:lvl w:ilvl="0">
      <w:start w:val="1"/>
      <w:numFmt w:val="bullet"/>
      <w:lvlText w:val=""/>
      <w:lvlJc w:val="left"/>
      <w:pPr>
        <w:tabs>
          <w:tab w:val="num" w:pos="851"/>
        </w:tabs>
        <w:ind w:left="851" w:hanging="426"/>
      </w:pPr>
      <w:rPr>
        <w:rFonts w:ascii="Wingdings" w:hAnsi="Wingdings" w:hint="default"/>
        <w:color w:val="auto"/>
        <w:sz w:val="12"/>
      </w:rPr>
    </w:lvl>
    <w:lvl w:ilvl="1">
      <w:start w:val="1"/>
      <w:numFmt w:val="bullet"/>
      <w:lvlText w:val=""/>
      <w:lvlJc w:val="left"/>
      <w:pPr>
        <w:tabs>
          <w:tab w:val="num" w:pos="1276"/>
        </w:tabs>
        <w:ind w:left="1276" w:hanging="425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Text w:val=""/>
      <w:lvlJc w:val="left"/>
      <w:pPr>
        <w:tabs>
          <w:tab w:val="num" w:pos="1701"/>
        </w:tabs>
        <w:ind w:left="1701" w:hanging="425"/>
      </w:pPr>
      <w:rPr>
        <w:rFonts w:ascii="Wingdings" w:hAnsi="Wingdings" w:hint="default"/>
        <w:color w:val="auto"/>
        <w:sz w:val="12"/>
      </w:rPr>
    </w:lvl>
    <w:lvl w:ilvl="3">
      <w:start w:val="1"/>
      <w:numFmt w:val="bullet"/>
      <w:lvlText w:val="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color w:val="auto"/>
        <w:sz w:val="1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71A7637"/>
    <w:multiLevelType w:val="hybridMultilevel"/>
    <w:tmpl w:val="48CE6CB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B1D90"/>
    <w:multiLevelType w:val="multilevel"/>
    <w:tmpl w:val="4D60C77A"/>
    <w:name w:val="do_Nummering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%2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7">
    <w:nsid w:val="615F44C8"/>
    <w:multiLevelType w:val="multilevel"/>
    <w:tmpl w:val="2AD0EA20"/>
    <w:name w:val="myBullet"/>
    <w:lvl w:ilvl="0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992" w:hanging="283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76" w:hanging="284"/>
      </w:pPr>
      <w:rPr>
        <w:rFonts w:ascii="Wingdings" w:hAnsi="Wingdings" w:hint="default"/>
      </w:rPr>
    </w:lvl>
    <w:lvl w:ilvl="3">
      <w:start w:val="1"/>
      <w:numFmt w:val="bullet"/>
      <w:lvlText w:val=""/>
      <w:lvlJc w:val="left"/>
      <w:pPr>
        <w:ind w:left="1559" w:hanging="283"/>
      </w:pPr>
      <w:rPr>
        <w:rFonts w:ascii="Wingdings" w:hAnsi="Wingdings" w:hint="default"/>
      </w:rPr>
    </w:lvl>
    <w:lvl w:ilvl="4">
      <w:start w:val="1"/>
      <w:numFmt w:val="bullet"/>
      <w:lvlText w:val="-"/>
      <w:lvlJc w:val="left"/>
      <w:pPr>
        <w:ind w:left="1843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2126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241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2693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2977" w:hanging="284"/>
      </w:pPr>
      <w:rPr>
        <w:rFonts w:ascii="Arial" w:hAnsi="Arial" w:hint="default"/>
      </w:rPr>
    </w:lvl>
  </w:abstractNum>
  <w:abstractNum w:abstractNumId="8">
    <w:nsid w:val="6D9C4858"/>
    <w:multiLevelType w:val="multilevel"/>
    <w:tmpl w:val="BE10EE70"/>
    <w:lvl w:ilvl="0">
      <w:start w:val="1"/>
      <w:numFmt w:val="decimal"/>
      <w:lvlText w:val="%1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3"/>
  </w:num>
  <w:num w:numId="18">
    <w:abstractNumId w:val="2"/>
  </w:num>
  <w:num w:numId="19">
    <w:abstractNumId w:val="8"/>
  </w:num>
  <w:num w:numId="20">
    <w:abstractNumId w:val="4"/>
  </w:num>
  <w:num w:numId="21">
    <w:abstractNumId w:val="1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ageSetUp" w:val="1000|1001"/>
  </w:docVars>
  <w:rsids>
    <w:rsidRoot w:val="00FC7BB5"/>
    <w:rsid w:val="0000015D"/>
    <w:rsid w:val="00003866"/>
    <w:rsid w:val="0000713E"/>
    <w:rsid w:val="00007792"/>
    <w:rsid w:val="0001101C"/>
    <w:rsid w:val="000127EC"/>
    <w:rsid w:val="000324E9"/>
    <w:rsid w:val="000361AF"/>
    <w:rsid w:val="00046EC1"/>
    <w:rsid w:val="00052D02"/>
    <w:rsid w:val="00052F56"/>
    <w:rsid w:val="00055FBC"/>
    <w:rsid w:val="00060358"/>
    <w:rsid w:val="0007383E"/>
    <w:rsid w:val="00081BD6"/>
    <w:rsid w:val="0008326D"/>
    <w:rsid w:val="00086ED4"/>
    <w:rsid w:val="000938C1"/>
    <w:rsid w:val="00095F08"/>
    <w:rsid w:val="000A46B3"/>
    <w:rsid w:val="000C0CE0"/>
    <w:rsid w:val="000C4F72"/>
    <w:rsid w:val="000D1383"/>
    <w:rsid w:val="000E1118"/>
    <w:rsid w:val="000F0105"/>
    <w:rsid w:val="000F574D"/>
    <w:rsid w:val="000F5F3A"/>
    <w:rsid w:val="00103F9C"/>
    <w:rsid w:val="00104473"/>
    <w:rsid w:val="00106EE9"/>
    <w:rsid w:val="00107E8B"/>
    <w:rsid w:val="001100C0"/>
    <w:rsid w:val="001156B8"/>
    <w:rsid w:val="001177D6"/>
    <w:rsid w:val="0012293D"/>
    <w:rsid w:val="0012429F"/>
    <w:rsid w:val="00125FF8"/>
    <w:rsid w:val="001278F5"/>
    <w:rsid w:val="00134BAF"/>
    <w:rsid w:val="00142D52"/>
    <w:rsid w:val="00147F59"/>
    <w:rsid w:val="00166C92"/>
    <w:rsid w:val="001732FA"/>
    <w:rsid w:val="001770E1"/>
    <w:rsid w:val="001910B8"/>
    <w:rsid w:val="0019515E"/>
    <w:rsid w:val="001970C5"/>
    <w:rsid w:val="001A5035"/>
    <w:rsid w:val="001B1019"/>
    <w:rsid w:val="001B5653"/>
    <w:rsid w:val="001C3437"/>
    <w:rsid w:val="001C6B32"/>
    <w:rsid w:val="001D48EB"/>
    <w:rsid w:val="001D5EA0"/>
    <w:rsid w:val="001E722F"/>
    <w:rsid w:val="001F432A"/>
    <w:rsid w:val="001F59F2"/>
    <w:rsid w:val="00200053"/>
    <w:rsid w:val="002172A1"/>
    <w:rsid w:val="00221CD4"/>
    <w:rsid w:val="002223B7"/>
    <w:rsid w:val="00231896"/>
    <w:rsid w:val="002355F3"/>
    <w:rsid w:val="00242B17"/>
    <w:rsid w:val="00245E8A"/>
    <w:rsid w:val="002464AA"/>
    <w:rsid w:val="00246FF7"/>
    <w:rsid w:val="00263F87"/>
    <w:rsid w:val="0027438E"/>
    <w:rsid w:val="00292402"/>
    <w:rsid w:val="002938F4"/>
    <w:rsid w:val="002C2B88"/>
    <w:rsid w:val="002C4D83"/>
    <w:rsid w:val="002C5263"/>
    <w:rsid w:val="002E08E3"/>
    <w:rsid w:val="002F34E7"/>
    <w:rsid w:val="002F56F4"/>
    <w:rsid w:val="00313B22"/>
    <w:rsid w:val="003145E9"/>
    <w:rsid w:val="00315472"/>
    <w:rsid w:val="0032335F"/>
    <w:rsid w:val="0032579B"/>
    <w:rsid w:val="00327518"/>
    <w:rsid w:val="00336A3C"/>
    <w:rsid w:val="00340273"/>
    <w:rsid w:val="00340A4A"/>
    <w:rsid w:val="00352418"/>
    <w:rsid w:val="003578B0"/>
    <w:rsid w:val="003601FE"/>
    <w:rsid w:val="0036105B"/>
    <w:rsid w:val="00373698"/>
    <w:rsid w:val="00375813"/>
    <w:rsid w:val="00387DA6"/>
    <w:rsid w:val="00396490"/>
    <w:rsid w:val="003A6755"/>
    <w:rsid w:val="003B3597"/>
    <w:rsid w:val="003D27B1"/>
    <w:rsid w:val="003D423E"/>
    <w:rsid w:val="003D4EA3"/>
    <w:rsid w:val="003D5872"/>
    <w:rsid w:val="003D69A1"/>
    <w:rsid w:val="003E3B1F"/>
    <w:rsid w:val="003E5CF6"/>
    <w:rsid w:val="003F3350"/>
    <w:rsid w:val="00406D18"/>
    <w:rsid w:val="0040706C"/>
    <w:rsid w:val="0041073A"/>
    <w:rsid w:val="00411C1A"/>
    <w:rsid w:val="0041388F"/>
    <w:rsid w:val="00423218"/>
    <w:rsid w:val="00432CC9"/>
    <w:rsid w:val="00436FF1"/>
    <w:rsid w:val="00442024"/>
    <w:rsid w:val="00451580"/>
    <w:rsid w:val="0045203B"/>
    <w:rsid w:val="0046031F"/>
    <w:rsid w:val="0046184C"/>
    <w:rsid w:val="00461FD0"/>
    <w:rsid w:val="004703A8"/>
    <w:rsid w:val="00474798"/>
    <w:rsid w:val="0048106C"/>
    <w:rsid w:val="00485B90"/>
    <w:rsid w:val="00485BD6"/>
    <w:rsid w:val="004A2963"/>
    <w:rsid w:val="004A33A6"/>
    <w:rsid w:val="004C08E7"/>
    <w:rsid w:val="004D404C"/>
    <w:rsid w:val="004E1C31"/>
    <w:rsid w:val="004E7880"/>
    <w:rsid w:val="004F2115"/>
    <w:rsid w:val="004F41AB"/>
    <w:rsid w:val="0050506D"/>
    <w:rsid w:val="0050718D"/>
    <w:rsid w:val="005117BC"/>
    <w:rsid w:val="00525431"/>
    <w:rsid w:val="005323BE"/>
    <w:rsid w:val="00533727"/>
    <w:rsid w:val="00533A2D"/>
    <w:rsid w:val="0053786A"/>
    <w:rsid w:val="005417EA"/>
    <w:rsid w:val="00542F09"/>
    <w:rsid w:val="0054375A"/>
    <w:rsid w:val="00546680"/>
    <w:rsid w:val="00554142"/>
    <w:rsid w:val="00561782"/>
    <w:rsid w:val="00565D72"/>
    <w:rsid w:val="005730BD"/>
    <w:rsid w:val="0057655C"/>
    <w:rsid w:val="0058638D"/>
    <w:rsid w:val="00593A94"/>
    <w:rsid w:val="00594651"/>
    <w:rsid w:val="00595FDA"/>
    <w:rsid w:val="005A7B4B"/>
    <w:rsid w:val="005B1905"/>
    <w:rsid w:val="005B2514"/>
    <w:rsid w:val="005B4AA8"/>
    <w:rsid w:val="005C188B"/>
    <w:rsid w:val="005D50C3"/>
    <w:rsid w:val="005E39BF"/>
    <w:rsid w:val="005E5526"/>
    <w:rsid w:val="005F0688"/>
    <w:rsid w:val="005F3C3B"/>
    <w:rsid w:val="005F652F"/>
    <w:rsid w:val="005F7B42"/>
    <w:rsid w:val="00605E4D"/>
    <w:rsid w:val="0061604D"/>
    <w:rsid w:val="006261CC"/>
    <w:rsid w:val="00633A2B"/>
    <w:rsid w:val="006469B5"/>
    <w:rsid w:val="00647695"/>
    <w:rsid w:val="00652603"/>
    <w:rsid w:val="00661ABA"/>
    <w:rsid w:val="00672890"/>
    <w:rsid w:val="0068270D"/>
    <w:rsid w:val="006843E7"/>
    <w:rsid w:val="0069025E"/>
    <w:rsid w:val="0069026F"/>
    <w:rsid w:val="00692CCF"/>
    <w:rsid w:val="006931A1"/>
    <w:rsid w:val="006964EF"/>
    <w:rsid w:val="00697667"/>
    <w:rsid w:val="006B2822"/>
    <w:rsid w:val="006D2D18"/>
    <w:rsid w:val="006E04DE"/>
    <w:rsid w:val="006E6FAB"/>
    <w:rsid w:val="00706222"/>
    <w:rsid w:val="00730790"/>
    <w:rsid w:val="00735BCE"/>
    <w:rsid w:val="00737059"/>
    <w:rsid w:val="00746FFC"/>
    <w:rsid w:val="00750D73"/>
    <w:rsid w:val="00755F85"/>
    <w:rsid w:val="007600CA"/>
    <w:rsid w:val="00761B7D"/>
    <w:rsid w:val="00764828"/>
    <w:rsid w:val="007766E7"/>
    <w:rsid w:val="00781FB0"/>
    <w:rsid w:val="00787782"/>
    <w:rsid w:val="007902F3"/>
    <w:rsid w:val="00790BF2"/>
    <w:rsid w:val="00794C45"/>
    <w:rsid w:val="007A13FD"/>
    <w:rsid w:val="007B1C08"/>
    <w:rsid w:val="007B257A"/>
    <w:rsid w:val="007B6752"/>
    <w:rsid w:val="007D030C"/>
    <w:rsid w:val="007E0737"/>
    <w:rsid w:val="007E304B"/>
    <w:rsid w:val="007F2B69"/>
    <w:rsid w:val="007F487A"/>
    <w:rsid w:val="007F6AAD"/>
    <w:rsid w:val="00803AF2"/>
    <w:rsid w:val="00806774"/>
    <w:rsid w:val="0081263A"/>
    <w:rsid w:val="008171A8"/>
    <w:rsid w:val="008221E3"/>
    <w:rsid w:val="0082371A"/>
    <w:rsid w:val="00824554"/>
    <w:rsid w:val="0082474E"/>
    <w:rsid w:val="00826397"/>
    <w:rsid w:val="00831872"/>
    <w:rsid w:val="00862B8E"/>
    <w:rsid w:val="00863C35"/>
    <w:rsid w:val="00865366"/>
    <w:rsid w:val="00865AC4"/>
    <w:rsid w:val="00871664"/>
    <w:rsid w:val="00874ABC"/>
    <w:rsid w:val="008866CC"/>
    <w:rsid w:val="00886AA3"/>
    <w:rsid w:val="0089291E"/>
    <w:rsid w:val="008A3C66"/>
    <w:rsid w:val="008A7993"/>
    <w:rsid w:val="008B7B83"/>
    <w:rsid w:val="008F370F"/>
    <w:rsid w:val="00901607"/>
    <w:rsid w:val="009039B5"/>
    <w:rsid w:val="009115A0"/>
    <w:rsid w:val="009123D7"/>
    <w:rsid w:val="009172BC"/>
    <w:rsid w:val="00922377"/>
    <w:rsid w:val="00922A3E"/>
    <w:rsid w:val="009244C1"/>
    <w:rsid w:val="00925758"/>
    <w:rsid w:val="009269D5"/>
    <w:rsid w:val="00932BCB"/>
    <w:rsid w:val="009604DD"/>
    <w:rsid w:val="00972C45"/>
    <w:rsid w:val="0097464A"/>
    <w:rsid w:val="0098137D"/>
    <w:rsid w:val="009851E7"/>
    <w:rsid w:val="0099076D"/>
    <w:rsid w:val="00994F4D"/>
    <w:rsid w:val="00996118"/>
    <w:rsid w:val="009A1E8F"/>
    <w:rsid w:val="009A2B34"/>
    <w:rsid w:val="009B50CD"/>
    <w:rsid w:val="009C2F85"/>
    <w:rsid w:val="009F0C28"/>
    <w:rsid w:val="009F63CB"/>
    <w:rsid w:val="009F7902"/>
    <w:rsid w:val="00A1789E"/>
    <w:rsid w:val="00A27361"/>
    <w:rsid w:val="00A37FFE"/>
    <w:rsid w:val="00A40CD6"/>
    <w:rsid w:val="00A42E9D"/>
    <w:rsid w:val="00A44684"/>
    <w:rsid w:val="00A4476A"/>
    <w:rsid w:val="00A47FFC"/>
    <w:rsid w:val="00A51D0F"/>
    <w:rsid w:val="00A52532"/>
    <w:rsid w:val="00A5359A"/>
    <w:rsid w:val="00A566F0"/>
    <w:rsid w:val="00A61666"/>
    <w:rsid w:val="00A63E6E"/>
    <w:rsid w:val="00A74BC0"/>
    <w:rsid w:val="00A8367A"/>
    <w:rsid w:val="00A84E06"/>
    <w:rsid w:val="00A87034"/>
    <w:rsid w:val="00AA2FAA"/>
    <w:rsid w:val="00AA5EEA"/>
    <w:rsid w:val="00AA70A3"/>
    <w:rsid w:val="00AB0F3D"/>
    <w:rsid w:val="00AC055F"/>
    <w:rsid w:val="00AD429B"/>
    <w:rsid w:val="00AD42CF"/>
    <w:rsid w:val="00AD55B8"/>
    <w:rsid w:val="00AE22F6"/>
    <w:rsid w:val="00AE3C9A"/>
    <w:rsid w:val="00AF1005"/>
    <w:rsid w:val="00AF34EE"/>
    <w:rsid w:val="00AF6EDE"/>
    <w:rsid w:val="00B02678"/>
    <w:rsid w:val="00B02848"/>
    <w:rsid w:val="00B05439"/>
    <w:rsid w:val="00B05939"/>
    <w:rsid w:val="00B2293C"/>
    <w:rsid w:val="00B42342"/>
    <w:rsid w:val="00B53C69"/>
    <w:rsid w:val="00B6499E"/>
    <w:rsid w:val="00B801F4"/>
    <w:rsid w:val="00B91F9C"/>
    <w:rsid w:val="00B92A76"/>
    <w:rsid w:val="00B93C37"/>
    <w:rsid w:val="00B94C4F"/>
    <w:rsid w:val="00B95402"/>
    <w:rsid w:val="00BA1C1A"/>
    <w:rsid w:val="00BB2146"/>
    <w:rsid w:val="00BB566C"/>
    <w:rsid w:val="00BB7CCA"/>
    <w:rsid w:val="00BC0DA9"/>
    <w:rsid w:val="00BC5EFD"/>
    <w:rsid w:val="00BD1AF8"/>
    <w:rsid w:val="00BE32CC"/>
    <w:rsid w:val="00BE4DA5"/>
    <w:rsid w:val="00BF70C9"/>
    <w:rsid w:val="00C05328"/>
    <w:rsid w:val="00C0796E"/>
    <w:rsid w:val="00C11D70"/>
    <w:rsid w:val="00C12705"/>
    <w:rsid w:val="00C20A0D"/>
    <w:rsid w:val="00C255D7"/>
    <w:rsid w:val="00C27EB2"/>
    <w:rsid w:val="00C62893"/>
    <w:rsid w:val="00C6529D"/>
    <w:rsid w:val="00C67F28"/>
    <w:rsid w:val="00C72D34"/>
    <w:rsid w:val="00C8053E"/>
    <w:rsid w:val="00C87B55"/>
    <w:rsid w:val="00C92FCA"/>
    <w:rsid w:val="00CA76F4"/>
    <w:rsid w:val="00CB65D0"/>
    <w:rsid w:val="00CC10EF"/>
    <w:rsid w:val="00CD2085"/>
    <w:rsid w:val="00CD4678"/>
    <w:rsid w:val="00CE3712"/>
    <w:rsid w:val="00CE4EAB"/>
    <w:rsid w:val="00CF3F61"/>
    <w:rsid w:val="00CF5627"/>
    <w:rsid w:val="00D00A73"/>
    <w:rsid w:val="00D02280"/>
    <w:rsid w:val="00D028B0"/>
    <w:rsid w:val="00D05EE2"/>
    <w:rsid w:val="00D11E0E"/>
    <w:rsid w:val="00D13903"/>
    <w:rsid w:val="00D237B3"/>
    <w:rsid w:val="00D24B89"/>
    <w:rsid w:val="00D34B30"/>
    <w:rsid w:val="00D372C0"/>
    <w:rsid w:val="00D403CB"/>
    <w:rsid w:val="00D50C53"/>
    <w:rsid w:val="00D52F1D"/>
    <w:rsid w:val="00D53BE4"/>
    <w:rsid w:val="00D64AD6"/>
    <w:rsid w:val="00D66D54"/>
    <w:rsid w:val="00D9028C"/>
    <w:rsid w:val="00D92CCD"/>
    <w:rsid w:val="00DB0102"/>
    <w:rsid w:val="00DB12A7"/>
    <w:rsid w:val="00DB26F5"/>
    <w:rsid w:val="00DC5A4D"/>
    <w:rsid w:val="00DD3B3B"/>
    <w:rsid w:val="00DD750F"/>
    <w:rsid w:val="00DE2B7F"/>
    <w:rsid w:val="00DE6D83"/>
    <w:rsid w:val="00E05C47"/>
    <w:rsid w:val="00E24ED5"/>
    <w:rsid w:val="00E2550F"/>
    <w:rsid w:val="00E26427"/>
    <w:rsid w:val="00E404A1"/>
    <w:rsid w:val="00E4361B"/>
    <w:rsid w:val="00E455AE"/>
    <w:rsid w:val="00E53F53"/>
    <w:rsid w:val="00E628DA"/>
    <w:rsid w:val="00E65892"/>
    <w:rsid w:val="00E70346"/>
    <w:rsid w:val="00E71DC7"/>
    <w:rsid w:val="00E740F1"/>
    <w:rsid w:val="00E769EE"/>
    <w:rsid w:val="00EA338F"/>
    <w:rsid w:val="00EA5C12"/>
    <w:rsid w:val="00EB12D0"/>
    <w:rsid w:val="00EB1772"/>
    <w:rsid w:val="00EB28FE"/>
    <w:rsid w:val="00EC2EFA"/>
    <w:rsid w:val="00EC7CAE"/>
    <w:rsid w:val="00ED5E24"/>
    <w:rsid w:val="00ED60A1"/>
    <w:rsid w:val="00EE3238"/>
    <w:rsid w:val="00EE7EDF"/>
    <w:rsid w:val="00EF0528"/>
    <w:rsid w:val="00EF06D6"/>
    <w:rsid w:val="00F029EA"/>
    <w:rsid w:val="00F03AC7"/>
    <w:rsid w:val="00F10618"/>
    <w:rsid w:val="00F1162E"/>
    <w:rsid w:val="00F11E63"/>
    <w:rsid w:val="00F25773"/>
    <w:rsid w:val="00F3015F"/>
    <w:rsid w:val="00F30556"/>
    <w:rsid w:val="00F35DAA"/>
    <w:rsid w:val="00F36C90"/>
    <w:rsid w:val="00F40376"/>
    <w:rsid w:val="00F4158D"/>
    <w:rsid w:val="00F432BD"/>
    <w:rsid w:val="00F47D3D"/>
    <w:rsid w:val="00F56AAF"/>
    <w:rsid w:val="00F75F2F"/>
    <w:rsid w:val="00F77864"/>
    <w:rsid w:val="00F840F3"/>
    <w:rsid w:val="00F84FC4"/>
    <w:rsid w:val="00FA3CE1"/>
    <w:rsid w:val="00FA510B"/>
    <w:rsid w:val="00FA5151"/>
    <w:rsid w:val="00FA6A46"/>
    <w:rsid w:val="00FC374A"/>
    <w:rsid w:val="00FC5420"/>
    <w:rsid w:val="00FC633F"/>
    <w:rsid w:val="00FC7BB5"/>
    <w:rsid w:val="00FD4CAE"/>
    <w:rsid w:val="00FD77C6"/>
    <w:rsid w:val="00FE1D4A"/>
    <w:rsid w:val="00FE2F5A"/>
    <w:rsid w:val="00FE4880"/>
    <w:rsid w:val="00FE4994"/>
    <w:rsid w:val="00FF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90BF2"/>
    <w:pPr>
      <w:spacing w:line="260" w:lineRule="atLeast"/>
    </w:pPr>
    <w:rPr>
      <w:rFonts w:ascii="Calibri" w:hAnsi="Calibri"/>
      <w:sz w:val="21"/>
      <w:szCs w:val="18"/>
    </w:rPr>
  </w:style>
  <w:style w:type="paragraph" w:styleId="Kop1">
    <w:name w:val="heading 1"/>
    <w:basedOn w:val="Standaard"/>
    <w:next w:val="Standaard"/>
    <w:link w:val="Kop1Char"/>
    <w:autoRedefine/>
    <w:qFormat/>
    <w:rsid w:val="003F3350"/>
    <w:pPr>
      <w:keepNext/>
      <w:spacing w:before="100" w:beforeAutospacing="1" w:after="100" w:afterAutospacing="1"/>
      <w:contextualSpacing/>
      <w:outlineLvl w:val="0"/>
    </w:pPr>
    <w:rPr>
      <w:rFonts w:cs="Arial"/>
      <w:b/>
      <w:bCs/>
      <w:kern w:val="32"/>
      <w:sz w:val="32"/>
      <w:szCs w:val="32"/>
      <w:lang w:eastAsia="en-US"/>
    </w:rPr>
  </w:style>
  <w:style w:type="paragraph" w:styleId="Kop2">
    <w:name w:val="heading 2"/>
    <w:basedOn w:val="Standaard"/>
    <w:next w:val="Standaard"/>
    <w:link w:val="Kop2Char"/>
    <w:autoRedefine/>
    <w:qFormat/>
    <w:rsid w:val="0012429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eastAsia="en-US"/>
    </w:rPr>
  </w:style>
  <w:style w:type="paragraph" w:styleId="Kop3">
    <w:name w:val="heading 3"/>
    <w:basedOn w:val="Standaard"/>
    <w:next w:val="Standaard"/>
    <w:link w:val="Kop3Char"/>
    <w:autoRedefine/>
    <w:qFormat/>
    <w:rsid w:val="00106EE9"/>
    <w:pPr>
      <w:keepNext/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Kop4">
    <w:name w:val="heading 4"/>
    <w:basedOn w:val="Standaard"/>
    <w:next w:val="Standaard"/>
    <w:link w:val="Kop4Char"/>
    <w:autoRedefine/>
    <w:semiHidden/>
    <w:qFormat/>
    <w:rsid w:val="00106EE9"/>
    <w:pPr>
      <w:keepNext/>
      <w:numPr>
        <w:ilvl w:val="3"/>
        <w:numId w:val="22"/>
      </w:numPr>
      <w:spacing w:before="240" w:after="60"/>
      <w:outlineLvl w:val="3"/>
    </w:pPr>
    <w:rPr>
      <w:b/>
      <w:bCs/>
      <w:i/>
      <w:sz w:val="24"/>
      <w:szCs w:val="28"/>
      <w:lang w:eastAsia="en-US"/>
    </w:rPr>
  </w:style>
  <w:style w:type="paragraph" w:styleId="Kop5">
    <w:name w:val="heading 5"/>
    <w:basedOn w:val="Standaard"/>
    <w:next w:val="Standaard"/>
    <w:link w:val="Kop5Char"/>
    <w:semiHidden/>
    <w:qFormat/>
    <w:rsid w:val="00106EE9"/>
    <w:pPr>
      <w:numPr>
        <w:ilvl w:val="4"/>
        <w:numId w:val="22"/>
      </w:numPr>
      <w:spacing w:before="240" w:after="60"/>
      <w:outlineLvl w:val="4"/>
    </w:pPr>
    <w:rPr>
      <w:rFonts w:cs="Arial"/>
      <w:bCs/>
      <w:iCs/>
      <w:sz w:val="22"/>
      <w:szCs w:val="26"/>
      <w:lang w:eastAsia="en-US"/>
    </w:rPr>
  </w:style>
  <w:style w:type="paragraph" w:styleId="Kop6">
    <w:name w:val="heading 6"/>
    <w:basedOn w:val="Standaard"/>
    <w:next w:val="Standaard"/>
    <w:link w:val="Kop6Char"/>
    <w:semiHidden/>
    <w:qFormat/>
    <w:rsid w:val="00106EE9"/>
    <w:pPr>
      <w:numPr>
        <w:ilvl w:val="5"/>
        <w:numId w:val="2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semiHidden/>
    <w:qFormat/>
    <w:rsid w:val="00106EE9"/>
    <w:pPr>
      <w:numPr>
        <w:ilvl w:val="6"/>
        <w:numId w:val="22"/>
      </w:numPr>
      <w:spacing w:before="240" w:after="60"/>
      <w:outlineLvl w:val="6"/>
    </w:pPr>
    <w:rPr>
      <w:rFonts w:ascii="Times New Roman" w:hAnsi="Times New Roman"/>
      <w:sz w:val="24"/>
      <w:lang w:eastAsia="en-US"/>
    </w:rPr>
  </w:style>
  <w:style w:type="paragraph" w:styleId="Kop8">
    <w:name w:val="heading 8"/>
    <w:basedOn w:val="Standaard"/>
    <w:next w:val="Standaard"/>
    <w:link w:val="Kop8Char"/>
    <w:semiHidden/>
    <w:qFormat/>
    <w:rsid w:val="00106EE9"/>
    <w:pPr>
      <w:numPr>
        <w:ilvl w:val="7"/>
        <w:numId w:val="22"/>
      </w:numPr>
      <w:spacing w:before="240" w:after="60"/>
      <w:outlineLvl w:val="7"/>
    </w:pPr>
    <w:rPr>
      <w:rFonts w:ascii="Times New Roman" w:hAnsi="Times New Roman"/>
      <w:i/>
      <w:iCs/>
      <w:sz w:val="24"/>
      <w:lang w:eastAsia="en-US"/>
    </w:rPr>
  </w:style>
  <w:style w:type="paragraph" w:styleId="Kop9">
    <w:name w:val="heading 9"/>
    <w:basedOn w:val="Standaard"/>
    <w:next w:val="Standaard"/>
    <w:link w:val="Kop9Char"/>
    <w:semiHidden/>
    <w:qFormat/>
    <w:rsid w:val="00106EE9"/>
    <w:pPr>
      <w:numPr>
        <w:ilvl w:val="8"/>
        <w:numId w:val="22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oColofon">
    <w:name w:val="doColofon"/>
    <w:basedOn w:val="Standaard"/>
    <w:semiHidden/>
    <w:qFormat/>
    <w:rsid w:val="00B95402"/>
    <w:pPr>
      <w:spacing w:line="200" w:lineRule="atLeast"/>
    </w:pPr>
    <w:rPr>
      <w:sz w:val="16"/>
    </w:rPr>
  </w:style>
  <w:style w:type="paragraph" w:styleId="Koptekst">
    <w:name w:val="header"/>
    <w:basedOn w:val="Standaard"/>
    <w:link w:val="KoptekstChar"/>
    <w:semiHidden/>
    <w:rsid w:val="00C1270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semiHidden/>
    <w:rsid w:val="00106EE9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semiHidden/>
    <w:rsid w:val="003D27B1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VoettekstChar">
    <w:name w:val="Voettekst Char"/>
    <w:link w:val="Voettekst"/>
    <w:semiHidden/>
    <w:rsid w:val="00790BF2"/>
    <w:rPr>
      <w:rFonts w:ascii="Calibri" w:hAnsi="Calibri"/>
      <w:sz w:val="16"/>
      <w:szCs w:val="18"/>
    </w:rPr>
  </w:style>
  <w:style w:type="paragraph" w:styleId="Ballontekst">
    <w:name w:val="Balloon Text"/>
    <w:basedOn w:val="Standaard"/>
    <w:link w:val="BallontekstChar"/>
    <w:semiHidden/>
    <w:rsid w:val="00C127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rsid w:val="00106EE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69025E"/>
    <w:pPr>
      <w:widowControl w:val="0"/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55"/>
        <w:tab w:val="left" w:pos="9346"/>
        <w:tab w:val="left" w:pos="9923"/>
        <w:tab w:val="left" w:pos="10479"/>
        <w:tab w:val="left" w:pos="11046"/>
        <w:tab w:val="left" w:pos="11612"/>
        <w:tab w:val="left" w:pos="12178"/>
        <w:tab w:val="left" w:pos="12745"/>
        <w:tab w:val="left" w:pos="13311"/>
        <w:tab w:val="left" w:pos="13878"/>
        <w:tab w:val="left" w:pos="14444"/>
        <w:tab w:val="left" w:pos="15010"/>
        <w:tab w:val="left" w:pos="15577"/>
        <w:tab w:val="left" w:pos="16143"/>
        <w:tab w:val="left" w:pos="16710"/>
        <w:tab w:val="left" w:pos="17276"/>
        <w:tab w:val="left" w:pos="17842"/>
        <w:tab w:val="left" w:pos="18409"/>
        <w:tab w:val="left" w:pos="18975"/>
        <w:tab w:val="left" w:pos="19542"/>
        <w:tab w:val="left" w:pos="20108"/>
        <w:tab w:val="left" w:pos="20674"/>
      </w:tabs>
      <w:spacing w:line="240" w:lineRule="auto"/>
      <w:ind w:right="1018"/>
    </w:pPr>
    <w:rPr>
      <w:rFonts w:ascii="Times New Roman" w:hAnsi="Times New Roman"/>
      <w:snapToGrid w:val="0"/>
      <w:sz w:val="24"/>
      <w:szCs w:val="20"/>
    </w:rPr>
  </w:style>
  <w:style w:type="table" w:styleId="Tabelraster">
    <w:name w:val="Table Grid"/>
    <w:basedOn w:val="Standaardtabel"/>
    <w:rsid w:val="00FA6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link w:val="Plattetekst"/>
    <w:rsid w:val="0069025E"/>
    <w:rPr>
      <w:rFonts w:ascii="Times New Roman" w:hAnsi="Times New Roman"/>
      <w:snapToGrid w:val="0"/>
      <w:sz w:val="24"/>
    </w:rPr>
  </w:style>
  <w:style w:type="character" w:customStyle="1" w:styleId="Kop1Char">
    <w:name w:val="Kop 1 Char"/>
    <w:link w:val="Kop1"/>
    <w:rsid w:val="003F3350"/>
    <w:rPr>
      <w:rFonts w:ascii="Calibri" w:hAnsi="Calibri" w:cs="Arial"/>
      <w:b/>
      <w:bCs/>
      <w:kern w:val="32"/>
      <w:sz w:val="32"/>
      <w:szCs w:val="32"/>
      <w:lang w:eastAsia="en-US"/>
    </w:rPr>
  </w:style>
  <w:style w:type="character" w:customStyle="1" w:styleId="Kop2Char">
    <w:name w:val="Kop 2 Char"/>
    <w:link w:val="Kop2"/>
    <w:rsid w:val="0012429F"/>
    <w:rPr>
      <w:rFonts w:ascii="Verdana" w:hAnsi="Verdana" w:cs="Arial"/>
      <w:b/>
      <w:bCs/>
      <w:i/>
      <w:iCs/>
      <w:sz w:val="28"/>
      <w:szCs w:val="28"/>
      <w:lang w:eastAsia="en-US"/>
    </w:rPr>
  </w:style>
  <w:style w:type="character" w:customStyle="1" w:styleId="Kop3Char">
    <w:name w:val="Kop 3 Char"/>
    <w:link w:val="Kop3"/>
    <w:rsid w:val="00106EE9"/>
    <w:rPr>
      <w:rFonts w:ascii="Verdana" w:hAnsi="Verdana" w:cs="Arial"/>
      <w:b/>
      <w:bCs/>
      <w:sz w:val="26"/>
      <w:szCs w:val="26"/>
      <w:lang w:eastAsia="en-US"/>
    </w:rPr>
  </w:style>
  <w:style w:type="character" w:customStyle="1" w:styleId="Kop4Char">
    <w:name w:val="Kop 4 Char"/>
    <w:link w:val="Kop4"/>
    <w:semiHidden/>
    <w:rsid w:val="0007383E"/>
    <w:rPr>
      <w:rFonts w:ascii="Calibri" w:hAnsi="Calibri"/>
      <w:b/>
      <w:bCs/>
      <w:i/>
      <w:sz w:val="24"/>
      <w:szCs w:val="28"/>
      <w:lang w:eastAsia="en-US"/>
    </w:rPr>
  </w:style>
  <w:style w:type="character" w:customStyle="1" w:styleId="Kop5Char">
    <w:name w:val="Kop 5 Char"/>
    <w:link w:val="Kop5"/>
    <w:semiHidden/>
    <w:rsid w:val="0007383E"/>
    <w:rPr>
      <w:rFonts w:ascii="Calibri" w:hAnsi="Calibri" w:cs="Arial"/>
      <w:bCs/>
      <w:iCs/>
      <w:sz w:val="22"/>
      <w:szCs w:val="26"/>
      <w:lang w:eastAsia="en-US"/>
    </w:rPr>
  </w:style>
  <w:style w:type="character" w:customStyle="1" w:styleId="Kop6Char">
    <w:name w:val="Kop 6 Char"/>
    <w:link w:val="Kop6"/>
    <w:semiHidden/>
    <w:rsid w:val="0007383E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Kop7Char">
    <w:name w:val="Kop 7 Char"/>
    <w:link w:val="Kop7"/>
    <w:semiHidden/>
    <w:rsid w:val="0007383E"/>
    <w:rPr>
      <w:rFonts w:ascii="Times New Roman" w:hAnsi="Times New Roman"/>
      <w:sz w:val="24"/>
      <w:szCs w:val="18"/>
      <w:lang w:eastAsia="en-US"/>
    </w:rPr>
  </w:style>
  <w:style w:type="character" w:customStyle="1" w:styleId="Kop8Char">
    <w:name w:val="Kop 8 Char"/>
    <w:link w:val="Kop8"/>
    <w:semiHidden/>
    <w:rsid w:val="0007383E"/>
    <w:rPr>
      <w:rFonts w:ascii="Times New Roman" w:hAnsi="Times New Roman"/>
      <w:i/>
      <w:iCs/>
      <w:sz w:val="24"/>
      <w:szCs w:val="18"/>
      <w:lang w:eastAsia="en-US"/>
    </w:rPr>
  </w:style>
  <w:style w:type="character" w:customStyle="1" w:styleId="Kop9Char">
    <w:name w:val="Kop 9 Char"/>
    <w:link w:val="Kop9"/>
    <w:semiHidden/>
    <w:rsid w:val="0007383E"/>
    <w:rPr>
      <w:rFonts w:ascii="Calibri" w:hAnsi="Calibri" w:cs="Arial"/>
      <w:sz w:val="22"/>
      <w:szCs w:val="22"/>
      <w:lang w:eastAsia="en-US"/>
    </w:rPr>
  </w:style>
  <w:style w:type="character" w:styleId="Hyperlink">
    <w:name w:val="Hyperlink"/>
    <w:semiHidden/>
    <w:rsid w:val="00886A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90BF2"/>
    <w:pPr>
      <w:spacing w:line="260" w:lineRule="atLeast"/>
    </w:pPr>
    <w:rPr>
      <w:rFonts w:ascii="Calibri" w:hAnsi="Calibri"/>
      <w:sz w:val="21"/>
      <w:szCs w:val="18"/>
    </w:rPr>
  </w:style>
  <w:style w:type="paragraph" w:styleId="Kop1">
    <w:name w:val="heading 1"/>
    <w:basedOn w:val="Standaard"/>
    <w:next w:val="Standaard"/>
    <w:link w:val="Kop1Char"/>
    <w:autoRedefine/>
    <w:qFormat/>
    <w:rsid w:val="003F3350"/>
    <w:pPr>
      <w:keepNext/>
      <w:spacing w:before="100" w:beforeAutospacing="1" w:after="100" w:afterAutospacing="1"/>
      <w:contextualSpacing/>
      <w:outlineLvl w:val="0"/>
    </w:pPr>
    <w:rPr>
      <w:rFonts w:cs="Arial"/>
      <w:b/>
      <w:bCs/>
      <w:kern w:val="32"/>
      <w:sz w:val="32"/>
      <w:szCs w:val="32"/>
      <w:lang w:eastAsia="en-US"/>
    </w:rPr>
  </w:style>
  <w:style w:type="paragraph" w:styleId="Kop2">
    <w:name w:val="heading 2"/>
    <w:basedOn w:val="Standaard"/>
    <w:next w:val="Standaard"/>
    <w:link w:val="Kop2Char"/>
    <w:autoRedefine/>
    <w:qFormat/>
    <w:rsid w:val="0012429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eastAsia="en-US"/>
    </w:rPr>
  </w:style>
  <w:style w:type="paragraph" w:styleId="Kop3">
    <w:name w:val="heading 3"/>
    <w:basedOn w:val="Standaard"/>
    <w:next w:val="Standaard"/>
    <w:link w:val="Kop3Char"/>
    <w:autoRedefine/>
    <w:qFormat/>
    <w:rsid w:val="00106EE9"/>
    <w:pPr>
      <w:keepNext/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Kop4">
    <w:name w:val="heading 4"/>
    <w:basedOn w:val="Standaard"/>
    <w:next w:val="Standaard"/>
    <w:link w:val="Kop4Char"/>
    <w:autoRedefine/>
    <w:semiHidden/>
    <w:qFormat/>
    <w:rsid w:val="00106EE9"/>
    <w:pPr>
      <w:keepNext/>
      <w:numPr>
        <w:ilvl w:val="3"/>
        <w:numId w:val="22"/>
      </w:numPr>
      <w:spacing w:before="240" w:after="60"/>
      <w:outlineLvl w:val="3"/>
    </w:pPr>
    <w:rPr>
      <w:b/>
      <w:bCs/>
      <w:i/>
      <w:sz w:val="24"/>
      <w:szCs w:val="28"/>
      <w:lang w:eastAsia="en-US"/>
    </w:rPr>
  </w:style>
  <w:style w:type="paragraph" w:styleId="Kop5">
    <w:name w:val="heading 5"/>
    <w:basedOn w:val="Standaard"/>
    <w:next w:val="Standaard"/>
    <w:link w:val="Kop5Char"/>
    <w:semiHidden/>
    <w:qFormat/>
    <w:rsid w:val="00106EE9"/>
    <w:pPr>
      <w:numPr>
        <w:ilvl w:val="4"/>
        <w:numId w:val="22"/>
      </w:numPr>
      <w:spacing w:before="240" w:after="60"/>
      <w:outlineLvl w:val="4"/>
    </w:pPr>
    <w:rPr>
      <w:rFonts w:cs="Arial"/>
      <w:bCs/>
      <w:iCs/>
      <w:sz w:val="22"/>
      <w:szCs w:val="26"/>
      <w:lang w:eastAsia="en-US"/>
    </w:rPr>
  </w:style>
  <w:style w:type="paragraph" w:styleId="Kop6">
    <w:name w:val="heading 6"/>
    <w:basedOn w:val="Standaard"/>
    <w:next w:val="Standaard"/>
    <w:link w:val="Kop6Char"/>
    <w:semiHidden/>
    <w:qFormat/>
    <w:rsid w:val="00106EE9"/>
    <w:pPr>
      <w:numPr>
        <w:ilvl w:val="5"/>
        <w:numId w:val="2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semiHidden/>
    <w:qFormat/>
    <w:rsid w:val="00106EE9"/>
    <w:pPr>
      <w:numPr>
        <w:ilvl w:val="6"/>
        <w:numId w:val="22"/>
      </w:numPr>
      <w:spacing w:before="240" w:after="60"/>
      <w:outlineLvl w:val="6"/>
    </w:pPr>
    <w:rPr>
      <w:rFonts w:ascii="Times New Roman" w:hAnsi="Times New Roman"/>
      <w:sz w:val="24"/>
      <w:lang w:eastAsia="en-US"/>
    </w:rPr>
  </w:style>
  <w:style w:type="paragraph" w:styleId="Kop8">
    <w:name w:val="heading 8"/>
    <w:basedOn w:val="Standaard"/>
    <w:next w:val="Standaard"/>
    <w:link w:val="Kop8Char"/>
    <w:semiHidden/>
    <w:qFormat/>
    <w:rsid w:val="00106EE9"/>
    <w:pPr>
      <w:numPr>
        <w:ilvl w:val="7"/>
        <w:numId w:val="22"/>
      </w:numPr>
      <w:spacing w:before="240" w:after="60"/>
      <w:outlineLvl w:val="7"/>
    </w:pPr>
    <w:rPr>
      <w:rFonts w:ascii="Times New Roman" w:hAnsi="Times New Roman"/>
      <w:i/>
      <w:iCs/>
      <w:sz w:val="24"/>
      <w:lang w:eastAsia="en-US"/>
    </w:rPr>
  </w:style>
  <w:style w:type="paragraph" w:styleId="Kop9">
    <w:name w:val="heading 9"/>
    <w:basedOn w:val="Standaard"/>
    <w:next w:val="Standaard"/>
    <w:link w:val="Kop9Char"/>
    <w:semiHidden/>
    <w:qFormat/>
    <w:rsid w:val="00106EE9"/>
    <w:pPr>
      <w:numPr>
        <w:ilvl w:val="8"/>
        <w:numId w:val="22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oColofon">
    <w:name w:val="doColofon"/>
    <w:basedOn w:val="Standaard"/>
    <w:semiHidden/>
    <w:qFormat/>
    <w:rsid w:val="00B95402"/>
    <w:pPr>
      <w:spacing w:line="200" w:lineRule="atLeast"/>
    </w:pPr>
    <w:rPr>
      <w:sz w:val="16"/>
    </w:rPr>
  </w:style>
  <w:style w:type="paragraph" w:styleId="Koptekst">
    <w:name w:val="header"/>
    <w:basedOn w:val="Standaard"/>
    <w:link w:val="KoptekstChar"/>
    <w:semiHidden/>
    <w:rsid w:val="00C1270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semiHidden/>
    <w:rsid w:val="00106EE9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semiHidden/>
    <w:rsid w:val="003D27B1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VoettekstChar">
    <w:name w:val="Voettekst Char"/>
    <w:link w:val="Voettekst"/>
    <w:semiHidden/>
    <w:rsid w:val="00790BF2"/>
    <w:rPr>
      <w:rFonts w:ascii="Calibri" w:hAnsi="Calibri"/>
      <w:sz w:val="16"/>
      <w:szCs w:val="18"/>
    </w:rPr>
  </w:style>
  <w:style w:type="paragraph" w:styleId="Ballontekst">
    <w:name w:val="Balloon Text"/>
    <w:basedOn w:val="Standaard"/>
    <w:link w:val="BallontekstChar"/>
    <w:semiHidden/>
    <w:rsid w:val="00C127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rsid w:val="00106EE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69025E"/>
    <w:pPr>
      <w:widowControl w:val="0"/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55"/>
        <w:tab w:val="left" w:pos="9346"/>
        <w:tab w:val="left" w:pos="9923"/>
        <w:tab w:val="left" w:pos="10479"/>
        <w:tab w:val="left" w:pos="11046"/>
        <w:tab w:val="left" w:pos="11612"/>
        <w:tab w:val="left" w:pos="12178"/>
        <w:tab w:val="left" w:pos="12745"/>
        <w:tab w:val="left" w:pos="13311"/>
        <w:tab w:val="left" w:pos="13878"/>
        <w:tab w:val="left" w:pos="14444"/>
        <w:tab w:val="left" w:pos="15010"/>
        <w:tab w:val="left" w:pos="15577"/>
        <w:tab w:val="left" w:pos="16143"/>
        <w:tab w:val="left" w:pos="16710"/>
        <w:tab w:val="left" w:pos="17276"/>
        <w:tab w:val="left" w:pos="17842"/>
        <w:tab w:val="left" w:pos="18409"/>
        <w:tab w:val="left" w:pos="18975"/>
        <w:tab w:val="left" w:pos="19542"/>
        <w:tab w:val="left" w:pos="20108"/>
        <w:tab w:val="left" w:pos="20674"/>
      </w:tabs>
      <w:spacing w:line="240" w:lineRule="auto"/>
      <w:ind w:right="1018"/>
    </w:pPr>
    <w:rPr>
      <w:rFonts w:ascii="Times New Roman" w:hAnsi="Times New Roman"/>
      <w:snapToGrid w:val="0"/>
      <w:sz w:val="24"/>
      <w:szCs w:val="20"/>
    </w:rPr>
  </w:style>
  <w:style w:type="table" w:styleId="Tabelraster">
    <w:name w:val="Table Grid"/>
    <w:basedOn w:val="Standaardtabel"/>
    <w:rsid w:val="00FA6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link w:val="Plattetekst"/>
    <w:rsid w:val="0069025E"/>
    <w:rPr>
      <w:rFonts w:ascii="Times New Roman" w:hAnsi="Times New Roman"/>
      <w:snapToGrid w:val="0"/>
      <w:sz w:val="24"/>
    </w:rPr>
  </w:style>
  <w:style w:type="character" w:customStyle="1" w:styleId="Kop1Char">
    <w:name w:val="Kop 1 Char"/>
    <w:link w:val="Kop1"/>
    <w:rsid w:val="003F3350"/>
    <w:rPr>
      <w:rFonts w:ascii="Calibri" w:hAnsi="Calibri" w:cs="Arial"/>
      <w:b/>
      <w:bCs/>
      <w:kern w:val="32"/>
      <w:sz w:val="32"/>
      <w:szCs w:val="32"/>
      <w:lang w:eastAsia="en-US"/>
    </w:rPr>
  </w:style>
  <w:style w:type="character" w:customStyle="1" w:styleId="Kop2Char">
    <w:name w:val="Kop 2 Char"/>
    <w:link w:val="Kop2"/>
    <w:rsid w:val="0012429F"/>
    <w:rPr>
      <w:rFonts w:ascii="Verdana" w:hAnsi="Verdana" w:cs="Arial"/>
      <w:b/>
      <w:bCs/>
      <w:i/>
      <w:iCs/>
      <w:sz w:val="28"/>
      <w:szCs w:val="28"/>
      <w:lang w:eastAsia="en-US"/>
    </w:rPr>
  </w:style>
  <w:style w:type="character" w:customStyle="1" w:styleId="Kop3Char">
    <w:name w:val="Kop 3 Char"/>
    <w:link w:val="Kop3"/>
    <w:rsid w:val="00106EE9"/>
    <w:rPr>
      <w:rFonts w:ascii="Verdana" w:hAnsi="Verdana" w:cs="Arial"/>
      <w:b/>
      <w:bCs/>
      <w:sz w:val="26"/>
      <w:szCs w:val="26"/>
      <w:lang w:eastAsia="en-US"/>
    </w:rPr>
  </w:style>
  <w:style w:type="character" w:customStyle="1" w:styleId="Kop4Char">
    <w:name w:val="Kop 4 Char"/>
    <w:link w:val="Kop4"/>
    <w:semiHidden/>
    <w:rsid w:val="0007383E"/>
    <w:rPr>
      <w:rFonts w:ascii="Calibri" w:hAnsi="Calibri"/>
      <w:b/>
      <w:bCs/>
      <w:i/>
      <w:sz w:val="24"/>
      <w:szCs w:val="28"/>
      <w:lang w:eastAsia="en-US"/>
    </w:rPr>
  </w:style>
  <w:style w:type="character" w:customStyle="1" w:styleId="Kop5Char">
    <w:name w:val="Kop 5 Char"/>
    <w:link w:val="Kop5"/>
    <w:semiHidden/>
    <w:rsid w:val="0007383E"/>
    <w:rPr>
      <w:rFonts w:ascii="Calibri" w:hAnsi="Calibri" w:cs="Arial"/>
      <w:bCs/>
      <w:iCs/>
      <w:sz w:val="22"/>
      <w:szCs w:val="26"/>
      <w:lang w:eastAsia="en-US"/>
    </w:rPr>
  </w:style>
  <w:style w:type="character" w:customStyle="1" w:styleId="Kop6Char">
    <w:name w:val="Kop 6 Char"/>
    <w:link w:val="Kop6"/>
    <w:semiHidden/>
    <w:rsid w:val="0007383E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Kop7Char">
    <w:name w:val="Kop 7 Char"/>
    <w:link w:val="Kop7"/>
    <w:semiHidden/>
    <w:rsid w:val="0007383E"/>
    <w:rPr>
      <w:rFonts w:ascii="Times New Roman" w:hAnsi="Times New Roman"/>
      <w:sz w:val="24"/>
      <w:szCs w:val="18"/>
      <w:lang w:eastAsia="en-US"/>
    </w:rPr>
  </w:style>
  <w:style w:type="character" w:customStyle="1" w:styleId="Kop8Char">
    <w:name w:val="Kop 8 Char"/>
    <w:link w:val="Kop8"/>
    <w:semiHidden/>
    <w:rsid w:val="0007383E"/>
    <w:rPr>
      <w:rFonts w:ascii="Times New Roman" w:hAnsi="Times New Roman"/>
      <w:i/>
      <w:iCs/>
      <w:sz w:val="24"/>
      <w:szCs w:val="18"/>
      <w:lang w:eastAsia="en-US"/>
    </w:rPr>
  </w:style>
  <w:style w:type="character" w:customStyle="1" w:styleId="Kop9Char">
    <w:name w:val="Kop 9 Char"/>
    <w:link w:val="Kop9"/>
    <w:semiHidden/>
    <w:rsid w:val="0007383E"/>
    <w:rPr>
      <w:rFonts w:ascii="Calibri" w:hAnsi="Calibri" w:cs="Arial"/>
      <w:sz w:val="22"/>
      <w:szCs w:val="22"/>
      <w:lang w:eastAsia="en-US"/>
    </w:rPr>
  </w:style>
  <w:style w:type="character" w:styleId="Hyperlink">
    <w:name w:val="Hyperlink"/>
    <w:semiHidden/>
    <w:rsid w:val="00886A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ADB9C-2B71-4AC9-80CE-E593B3F3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679</Characters>
  <Application>Microsoft Office Word</Application>
  <DocSecurity>4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VION</Company>
  <LinksUpToDate>false</LinksUpToDate>
  <CharactersWithSpaces>775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SMC01</dc:creator>
  <cp:lastModifiedBy>Schmidt, Anita</cp:lastModifiedBy>
  <cp:revision>2</cp:revision>
  <cp:lastPrinted>2016-07-05T15:03:00Z</cp:lastPrinted>
  <dcterms:created xsi:type="dcterms:W3CDTF">2017-08-10T09:54:00Z</dcterms:created>
  <dcterms:modified xsi:type="dcterms:W3CDTF">2017-08-10T09:54:00Z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Brief</vt:lpwstr>
  </property>
  <property fmtid="{D5CDD505-2E9C-101B-9397-08002B2CF9AE}" pid="3" name="txtDatum">
    <vt:lpwstr>30-06-2015</vt:lpwstr>
  </property>
  <property fmtid="{D5CDD505-2E9C-101B-9397-08002B2CF9AE}" pid="4" name="txtKenmerk">
    <vt:lpwstr>2015chbe</vt:lpwstr>
  </property>
  <property fmtid="{D5CDD505-2E9C-101B-9397-08002B2CF9AE}" pid="5" name="txtOnderwerp">
    <vt:lpwstr>Huisstijl sjablonen</vt:lpwstr>
  </property>
  <property fmtid="{D5CDD505-2E9C-101B-9397-08002B2CF9AE}" pid="6" name="txtAanhef">
    <vt:lpwstr>heer Van Beveren</vt:lpwstr>
  </property>
  <property fmtid="{D5CDD505-2E9C-101B-9397-08002B2CF9AE}" pid="7" name="cboAanhef">
    <vt:lpwstr>Geachte</vt:lpwstr>
  </property>
  <property fmtid="{D5CDD505-2E9C-101B-9397-08002B2CF9AE}" pid="8" name="cboAfsluiting">
    <vt:lpwstr>Met vriendelijke groet,</vt:lpwstr>
  </property>
  <property fmtid="{D5CDD505-2E9C-101B-9397-08002B2CF9AE}" pid="9" name="cboOndertekenaar">
    <vt:lpwstr>haka</vt:lpwstr>
  </property>
  <property fmtid="{D5CDD505-2E9C-101B-9397-08002B2CF9AE}" pid="10" name="cboAfdeling">
    <vt:lpwstr>Algemeen</vt:lpwstr>
  </property>
  <property fmtid="{D5CDD505-2E9C-101B-9397-08002B2CF9AE}" pid="11" name="cboSendOption">
    <vt:lpwstr/>
  </property>
</Properties>
</file>